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00" w:lineRule="exact"/>
        <w:jc w:val="center"/>
        <w:rPr>
          <w:rFonts w:eastAsia="华文行楷"/>
          <w:color w:val="000000"/>
          <w:sz w:val="44"/>
        </w:rPr>
      </w:pPr>
      <w:r>
        <w:rPr>
          <w:rFonts w:eastAsia="华文行楷"/>
          <w:color w:val="000000"/>
          <w:sz w:val="44"/>
        </w:rPr>
        <w:t xml:space="preserve"> </w:t>
      </w:r>
    </w:p>
    <w:p>
      <w:pPr>
        <w:spacing w:line="500" w:lineRule="exact"/>
        <w:jc w:val="center"/>
        <w:rPr>
          <w:rFonts w:eastAsia="华文行楷"/>
          <w:color w:val="000000"/>
          <w:sz w:val="44"/>
        </w:rPr>
      </w:pPr>
    </w:p>
    <w:p>
      <w:pPr>
        <w:spacing w:line="800" w:lineRule="exact"/>
        <w:ind w:leftChars="-171" w:left="-60" w:hangingChars="68" w:hanging="299"/>
        <w:jc w:val="center"/>
        <w:rPr>
          <w:rFonts w:ascii="方正小标宋_GBK" w:eastAsia="方正小标宋_GBK" w:hint="eastAsia"/>
          <w:b/>
          <w:color w:val="000000"/>
          <w:sz w:val="44"/>
          <w:szCs w:val="44"/>
        </w:rPr>
      </w:pPr>
      <w:r>
        <w:rPr>
          <w:rFonts w:ascii="方正小标宋_GBK" w:eastAsia="方正小标宋_GBK" w:hint="eastAsia"/>
          <w:b/>
          <w:color w:val="000000"/>
          <w:sz w:val="44"/>
          <w:szCs w:val="44"/>
          <w:lang w:eastAsia="zh-CN"/>
        </w:rPr>
        <w:t>2025</w:t>
      </w:r>
      <w:r>
        <w:rPr>
          <w:rFonts w:ascii="方正小标宋_GBK" w:eastAsia="方正小标宋_GBK" w:hint="eastAsia"/>
          <w:b/>
          <w:color w:val="000000"/>
          <w:sz w:val="44"/>
          <w:szCs w:val="44"/>
        </w:rPr>
        <w:t>年重庆海关缉私局</w:t>
      </w:r>
    </w:p>
    <w:p>
      <w:pPr>
        <w:spacing w:line="800" w:lineRule="exact"/>
        <w:ind w:leftChars="-171" w:left="-60" w:hangingChars="68" w:hanging="299"/>
        <w:jc w:val="center"/>
        <w:rPr>
          <w:rFonts w:ascii="方正小标宋_GBK" w:eastAsia="方正小标宋_GBK"/>
          <w:b/>
          <w:color w:val="000000"/>
          <w:sz w:val="44"/>
          <w:szCs w:val="44"/>
        </w:rPr>
      </w:pPr>
      <w:r>
        <w:rPr>
          <w:rFonts w:ascii="方正小标宋_GBK" w:eastAsia="方正小标宋_GBK" w:hint="eastAsia"/>
          <w:b/>
          <w:color w:val="000000"/>
          <w:sz w:val="44"/>
          <w:szCs w:val="44"/>
        </w:rPr>
        <w:t>反走私法治宣传服务采购项目</w:t>
      </w:r>
    </w:p>
    <w:p>
      <w:pPr>
        <w:spacing w:line="800" w:lineRule="exact"/>
        <w:jc w:val="center"/>
        <w:rPr>
          <w:rFonts w:eastAsia="黑体"/>
          <w:b/>
          <w:color w:val="000000"/>
          <w:sz w:val="36"/>
          <w:szCs w:val="36"/>
        </w:rPr>
      </w:pPr>
    </w:p>
    <w:p>
      <w:pPr>
        <w:spacing w:line="800" w:lineRule="exact"/>
        <w:rPr>
          <w:color w:val="000000"/>
          <w:sz w:val="32"/>
        </w:rPr>
      </w:pPr>
    </w:p>
    <w:p>
      <w:pPr>
        <w:spacing w:line="800" w:lineRule="exact"/>
        <w:rPr>
          <w:color w:val="000000"/>
          <w:sz w:val="32"/>
        </w:rPr>
      </w:pPr>
    </w:p>
    <w:p>
      <w:pPr>
        <w:spacing w:line="800" w:lineRule="exact"/>
        <w:jc w:val="center"/>
        <w:rPr>
          <w:rFonts w:ascii="宋体"/>
          <w:b/>
          <w:color w:val="000000"/>
          <w:sz w:val="82"/>
        </w:rPr>
      </w:pPr>
      <w:r>
        <w:rPr>
          <w:rFonts w:ascii="方正小标宋_GBK" w:eastAsia="方正小标宋_GBK" w:hint="eastAsia"/>
          <w:b/>
          <w:color w:val="000000"/>
          <w:sz w:val="82"/>
        </w:rPr>
        <w:t>比 选 文 件</w:t>
      </w:r>
      <w:r>
        <w:rPr>
          <w:rFonts w:ascii="宋体"/>
          <w:b/>
          <w:color w:val="000000"/>
          <w:sz w:val="82"/>
        </w:rPr>
        <w:t xml:space="preserve"> </w:t>
      </w:r>
    </w:p>
    <w:p>
      <w:pPr>
        <w:spacing w:line="800" w:lineRule="exact"/>
        <w:jc w:val="center"/>
        <w:rPr>
          <w:color w:val="000000"/>
          <w:sz w:val="30"/>
        </w:rPr>
      </w:pPr>
      <w:r>
        <w:rPr>
          <w:color w:val="000000"/>
          <w:sz w:val="30"/>
        </w:rPr>
        <w:t xml:space="preserve"> </w:t>
      </w:r>
    </w:p>
    <w:p>
      <w:pPr>
        <w:spacing w:line="800" w:lineRule="exact"/>
        <w:jc w:val="center"/>
        <w:rPr>
          <w:color w:val="000000"/>
          <w:sz w:val="30"/>
        </w:rPr>
      </w:pPr>
    </w:p>
    <w:p>
      <w:pPr>
        <w:spacing w:line="800" w:lineRule="exact"/>
        <w:jc w:val="center"/>
        <w:rPr>
          <w:color w:val="000000"/>
          <w:sz w:val="30"/>
        </w:rPr>
      </w:pPr>
    </w:p>
    <w:p>
      <w:pPr>
        <w:spacing w:line="800" w:lineRule="exact"/>
        <w:jc w:val="center"/>
        <w:rPr>
          <w:color w:val="000000"/>
          <w:sz w:val="30"/>
        </w:rPr>
      </w:pPr>
    </w:p>
    <w:p>
      <w:pPr>
        <w:spacing w:line="800" w:lineRule="exact"/>
        <w:rPr>
          <w:color w:val="000000"/>
          <w:sz w:val="30"/>
        </w:rPr>
      </w:pPr>
    </w:p>
    <w:p>
      <w:pPr>
        <w:spacing w:line="800" w:lineRule="exact"/>
        <w:rPr>
          <w:color w:val="000000"/>
          <w:sz w:val="30"/>
        </w:rPr>
      </w:pPr>
    </w:p>
    <w:p>
      <w:pPr>
        <w:spacing w:line="800" w:lineRule="exact"/>
        <w:rPr>
          <w:color w:val="000000"/>
          <w:sz w:val="30"/>
        </w:rPr>
      </w:pPr>
    </w:p>
    <w:p>
      <w:pPr>
        <w:spacing w:line="800" w:lineRule="exact"/>
        <w:ind w:firstLineChars="650" w:firstLine="1950"/>
        <w:rPr>
          <w:rFonts w:ascii="方正小标宋_GBK" w:eastAsia="方正小标宋_GBK"/>
          <w:b/>
          <w:color w:val="000000"/>
          <w:sz w:val="32"/>
          <w:u w:val="single"/>
        </w:rPr>
      </w:pPr>
      <w:r>
        <w:rPr>
          <w:rFonts w:ascii="方正小标宋_GBK" w:eastAsia="方正小标宋_GBK" w:hint="eastAsia"/>
          <w:b/>
          <w:color w:val="000000"/>
          <w:sz w:val="30"/>
        </w:rPr>
        <w:t>采</w:t>
      </w:r>
      <w:r>
        <w:rPr>
          <w:rFonts w:ascii="方正小标宋_GBK" w:eastAsia="方正小标宋_GBK"/>
          <w:b/>
          <w:color w:val="000000"/>
          <w:sz w:val="30"/>
        </w:rPr>
        <w:t xml:space="preserve"> </w:t>
      </w:r>
      <w:r>
        <w:rPr>
          <w:rFonts w:ascii="方正小标宋_GBK" w:eastAsia="方正小标宋_GBK" w:hint="eastAsia"/>
          <w:b/>
          <w:color w:val="000000"/>
          <w:sz w:val="30"/>
        </w:rPr>
        <w:t>购</w:t>
      </w:r>
      <w:r>
        <w:rPr>
          <w:rFonts w:ascii="方正小标宋_GBK" w:eastAsia="方正小标宋_GBK"/>
          <w:b/>
          <w:color w:val="000000"/>
          <w:sz w:val="30"/>
        </w:rPr>
        <w:t xml:space="preserve"> </w:t>
      </w:r>
      <w:r>
        <w:rPr>
          <w:rFonts w:ascii="方正小标宋_GBK" w:eastAsia="方正小标宋_GBK" w:hint="eastAsia"/>
          <w:b/>
          <w:color w:val="000000"/>
          <w:sz w:val="30"/>
        </w:rPr>
        <w:t>人：</w:t>
      </w:r>
      <w:r>
        <w:rPr>
          <w:rFonts w:ascii="方正小标宋_GBK" w:eastAsia="方正小标宋_GBK" w:hint="eastAsia"/>
          <w:b/>
          <w:color w:val="000000"/>
          <w:sz w:val="30"/>
          <w:u w:val="single"/>
        </w:rPr>
        <w:t xml:space="preserve"> </w:t>
      </w:r>
      <w:r>
        <w:rPr>
          <w:rFonts w:ascii="方正小标宋_GBK" w:eastAsia="方正小标宋_GBK" w:hint="eastAsia"/>
          <w:b/>
          <w:color w:val="000000"/>
          <w:sz w:val="32"/>
          <w:u w:val="single"/>
        </w:rPr>
        <w:t xml:space="preserve"> 中华人民共和国重庆海关</w:t>
      </w:r>
    </w:p>
    <w:p>
      <w:pPr>
        <w:spacing w:line="800" w:lineRule="exact"/>
        <w:ind w:firstLineChars="650" w:firstLine="1950"/>
        <w:rPr>
          <w:rFonts w:ascii="方正小标宋_GBK" w:eastAsia="方正小标宋_GBK"/>
          <w:b/>
          <w:color w:val="000000"/>
          <w:sz w:val="30"/>
          <w:u w:val="single"/>
        </w:rPr>
      </w:pPr>
      <w:r>
        <w:rPr>
          <w:rFonts w:ascii="方正小标宋_GBK" w:eastAsia="方正小标宋_GBK" w:hint="eastAsia"/>
          <w:b/>
          <w:color w:val="000000"/>
          <w:sz w:val="30"/>
        </w:rPr>
        <w:t>采购时间：</w:t>
      </w:r>
      <w:r>
        <w:rPr>
          <w:rFonts w:ascii="方正小标宋_GBK" w:eastAsia="方正小标宋_GBK"/>
          <w:b/>
          <w:color w:val="000000"/>
          <w:sz w:val="32"/>
          <w:u w:val="single"/>
        </w:rPr>
        <w:t xml:space="preserve">     二</w:t>
      </w:r>
      <w:r>
        <w:rPr>
          <w:rFonts w:ascii="方正小标宋_GBK" w:eastAsia="方正小标宋_GBK" w:hint="eastAsia"/>
          <w:b/>
          <w:color w:val="000000"/>
          <w:sz w:val="32"/>
          <w:u w:val="single"/>
        </w:rPr>
        <w:t>○二</w:t>
      </w:r>
      <w:r>
        <w:rPr>
          <w:rFonts w:ascii="方正小标宋_GBK" w:eastAsia="方正小标宋_GBK" w:hint="eastAsia"/>
          <w:b/>
          <w:color w:val="000000"/>
          <w:sz w:val="32"/>
          <w:u w:val="single"/>
          <w:lang w:val="en-US" w:eastAsia="zh-CN"/>
        </w:rPr>
        <w:t>五</w:t>
      </w:r>
      <w:r>
        <w:rPr>
          <w:rFonts w:ascii="方正小标宋_GBK" w:eastAsia="方正小标宋_GBK" w:hint="eastAsia"/>
          <w:b/>
          <w:color w:val="000000"/>
          <w:sz w:val="32"/>
          <w:u w:val="single"/>
        </w:rPr>
        <w:t>年</w:t>
      </w:r>
      <w:r>
        <w:rPr>
          <w:rFonts w:ascii="方正小标宋_GBK" w:eastAsia="方正小标宋_GBK" w:hint="eastAsia"/>
          <w:b/>
          <w:color w:val="000000"/>
          <w:sz w:val="32"/>
          <w:u w:val="single"/>
          <w:lang w:val="en-US" w:eastAsia="zh-CN"/>
        </w:rPr>
        <w:t>九</w:t>
      </w:r>
      <w:r>
        <w:rPr>
          <w:rFonts w:ascii="方正小标宋_GBK" w:eastAsia="方正小标宋_GBK" w:hint="eastAsia"/>
          <w:b/>
          <w:color w:val="000000"/>
          <w:sz w:val="32"/>
          <w:u w:val="single"/>
        </w:rPr>
        <w:t>月</w:t>
      </w:r>
      <w:r>
        <w:rPr>
          <w:rFonts w:ascii="方正小标宋_GBK" w:eastAsia="方正小标宋_GBK"/>
          <w:b/>
          <w:color w:val="000000"/>
          <w:sz w:val="32"/>
          <w:u w:val="single"/>
        </w:rPr>
        <w:t xml:space="preserve">     </w:t>
      </w:r>
    </w:p>
    <w:p>
      <w:pPr>
        <w:spacing w:line="800" w:lineRule="exact"/>
        <w:ind w:firstLine="1260"/>
        <w:rPr>
          <w:rFonts w:ascii="宋体"/>
          <w:color w:val="000000"/>
        </w:rPr>
      </w:pPr>
    </w:p>
    <w:p>
      <w:pPr>
        <w:spacing w:line="500" w:lineRule="exact"/>
        <w:ind w:firstLine="1260"/>
        <w:rPr>
          <w:rFonts w:ascii="宋体"/>
          <w:color w:val="000000"/>
        </w:rPr>
      </w:pPr>
    </w:p>
    <w:p>
      <w:pPr>
        <w:spacing w:line="500" w:lineRule="exact"/>
        <w:jc w:val="center"/>
        <w:rPr>
          <w:rFonts w:ascii="黑体" w:eastAsia="黑体"/>
          <w:color w:val="000000"/>
          <w:sz w:val="40"/>
        </w:rPr>
      </w:pPr>
    </w:p>
    <w:p>
      <w:pPr>
        <w:spacing w:line="500" w:lineRule="exact"/>
        <w:jc w:val="center"/>
        <w:rPr>
          <w:rFonts w:ascii="黑体" w:eastAsia="黑体"/>
          <w:color w:val="000000"/>
          <w:sz w:val="40"/>
        </w:rPr>
      </w:pPr>
      <w:r>
        <w:rPr>
          <w:rFonts w:ascii="黑体" w:eastAsia="黑体" w:hint="eastAsia"/>
          <w:color w:val="000000"/>
          <w:sz w:val="40"/>
        </w:rPr>
        <w:t>目</w:t>
      </w:r>
      <w:r>
        <w:rPr>
          <w:rFonts w:ascii="黑体" w:eastAsia="黑体"/>
          <w:color w:val="000000"/>
          <w:sz w:val="40"/>
        </w:rPr>
        <w:t xml:space="preserve">  </w:t>
      </w:r>
      <w:r>
        <w:rPr>
          <w:rFonts w:ascii="黑体" w:eastAsia="黑体" w:hint="eastAsia"/>
          <w:color w:val="000000"/>
          <w:sz w:val="40"/>
        </w:rPr>
        <w:t>录</w:t>
      </w:r>
    </w:p>
    <w:p>
      <w:pPr>
        <w:pStyle w:val="18"/>
        <w:tabs>
          <w:tab w:val="right" w:leader="dot" w:pos="9118"/>
        </w:tabs>
        <w:spacing w:line="500" w:lineRule="exact"/>
        <w:rPr>
          <w:rFonts w:ascii="Calibri" w:cs="Arial" w:hAnsi="Calibri"/>
          <w:color w:val="000000"/>
          <w:sz w:val="28"/>
          <w:szCs w:val="22"/>
        </w:rPr>
      </w:pPr>
      <w:r>
        <w:rPr>
          <w:color w:val="000000"/>
          <w:sz w:val="20"/>
        </w:rPr>
        <w:fldChar w:fldCharType="begin"/>
      </w:r>
      <w:r>
        <w:rPr>
          <w:color w:val="000000"/>
          <w:sz w:val="20"/>
        </w:rPr>
        <w:instrText xml:space="preserve"> TOC \o "1-1" \h \z \u </w:instrText>
      </w:r>
      <w:r>
        <w:rPr>
          <w:color w:val="000000"/>
          <w:sz w:val="20"/>
        </w:rPr>
        <w:fldChar w:fldCharType="separate"/>
      </w:r>
      <w:r>
        <w:rPr>
          <w:color w:val="000000"/>
        </w:rPr>
        <w:fldChar w:fldCharType="begin"/>
      </w:r>
      <w:r>
        <w:rPr>
          <w:color w:val="000000"/>
        </w:rPr>
        <w:instrText>Hyperlink \l "_Toc520901630"</w:instrText>
      </w:r>
      <w:r>
        <w:rPr>
          <w:color w:val="000000"/>
        </w:rPr>
        <w:fldChar w:fldCharType="separate"/>
      </w:r>
      <w:r>
        <w:rPr>
          <w:rFonts w:ascii="宋体" w:hint="eastAsia"/>
          <w:color w:val="000000"/>
          <w:sz w:val="28"/>
        </w:rPr>
        <w:t>第一章</w:t>
      </w:r>
      <w:r>
        <w:rPr>
          <w:rFonts w:ascii="宋体"/>
          <w:color w:val="000000"/>
          <w:sz w:val="28"/>
        </w:rPr>
        <w:t xml:space="preserve">  </w:t>
      </w:r>
      <w:r>
        <w:rPr>
          <w:rFonts w:ascii="宋体" w:hint="eastAsia"/>
          <w:color w:val="000000"/>
          <w:sz w:val="28"/>
        </w:rPr>
        <w:t>比选公告</w:t>
      </w:r>
      <w:r>
        <w:rPr>
          <w:color w:val="000000"/>
          <w:sz w:val="28"/>
        </w:rPr>
        <w:tab/>
      </w:r>
      <w:r>
        <w:rPr>
          <w:color w:val="000000"/>
          <w:sz w:val="28"/>
        </w:rPr>
        <w:fldChar w:fldCharType="begin"/>
      </w:r>
      <w:r>
        <w:rPr>
          <w:color w:val="000000"/>
          <w:sz w:val="28"/>
        </w:rPr>
        <w:instrText xml:space="preserve"> PAGEREF _Toc520901630 \h </w:instrText>
      </w:r>
      <w:r>
        <w:rPr>
          <w:color w:val="000000"/>
          <w:sz w:val="28"/>
        </w:rPr>
        <w:fldChar w:fldCharType="separate"/>
      </w:r>
      <w:r>
        <w:rPr>
          <w:color w:val="000000"/>
          <w:sz w:val="28"/>
        </w:rPr>
        <w:t>2</w:t>
      </w:r>
      <w:r>
        <w:rPr>
          <w:color w:val="000000"/>
          <w:sz w:val="28"/>
        </w:rPr>
        <w:fldChar w:fldCharType="end"/>
      </w:r>
      <w:r>
        <w:rPr>
          <w:color w:val="000000"/>
        </w:rPr>
        <w:fldChar w:fldCharType="end"/>
      </w:r>
    </w:p>
    <w:p>
      <w:pPr>
        <w:pStyle w:val="18"/>
        <w:tabs>
          <w:tab w:val="right" w:leader="dot" w:pos="9118"/>
        </w:tabs>
        <w:spacing w:line="500" w:lineRule="exact"/>
        <w:rPr>
          <w:rFonts w:ascii="Calibri" w:cs="Arial" w:hAnsi="Calibri"/>
          <w:color w:val="000000"/>
          <w:sz w:val="28"/>
          <w:szCs w:val="22"/>
        </w:rPr>
      </w:pPr>
      <w:r>
        <w:rPr>
          <w:color w:val="000000"/>
        </w:rPr>
        <w:fldChar w:fldCharType="begin"/>
      </w:r>
      <w:r>
        <w:rPr>
          <w:color w:val="000000"/>
        </w:rPr>
        <w:instrText>Hyperlink \l "_Toc520901631"</w:instrText>
      </w:r>
      <w:r>
        <w:rPr>
          <w:color w:val="000000"/>
        </w:rPr>
        <w:fldChar w:fldCharType="separate"/>
      </w:r>
      <w:r>
        <w:rPr>
          <w:rFonts w:ascii="宋体" w:hint="eastAsia"/>
          <w:color w:val="000000"/>
          <w:sz w:val="28"/>
        </w:rPr>
        <w:t>第二章</w:t>
      </w:r>
      <w:r>
        <w:rPr>
          <w:rFonts w:ascii="宋体"/>
          <w:color w:val="000000"/>
          <w:sz w:val="28"/>
        </w:rPr>
        <w:t xml:space="preserve">  </w:t>
      </w:r>
      <w:r>
        <w:rPr>
          <w:rFonts w:ascii="宋体" w:hint="eastAsia"/>
          <w:color w:val="000000"/>
          <w:sz w:val="28"/>
        </w:rPr>
        <w:t>比选须知</w:t>
      </w:r>
      <w:r>
        <w:rPr>
          <w:color w:val="000000"/>
          <w:sz w:val="28"/>
        </w:rPr>
        <w:tab/>
      </w:r>
      <w:r>
        <w:rPr>
          <w:color w:val="000000"/>
          <w:sz w:val="28"/>
        </w:rPr>
        <w:fldChar w:fldCharType="begin"/>
      </w:r>
      <w:r>
        <w:rPr>
          <w:color w:val="000000"/>
          <w:sz w:val="28"/>
        </w:rPr>
        <w:instrText xml:space="preserve"> PAGEREF _Toc520901631 \h </w:instrText>
      </w:r>
      <w:r>
        <w:rPr>
          <w:color w:val="000000"/>
          <w:sz w:val="28"/>
        </w:rPr>
        <w:fldChar w:fldCharType="separate"/>
      </w:r>
      <w:r>
        <w:rPr>
          <w:color w:val="000000"/>
          <w:sz w:val="28"/>
        </w:rPr>
        <w:t>4</w:t>
      </w:r>
      <w:r>
        <w:rPr>
          <w:color w:val="000000"/>
          <w:sz w:val="28"/>
        </w:rPr>
        <w:fldChar w:fldCharType="end"/>
      </w:r>
      <w:r>
        <w:rPr>
          <w:color w:val="000000"/>
        </w:rPr>
        <w:fldChar w:fldCharType="end"/>
      </w:r>
    </w:p>
    <w:p>
      <w:pPr>
        <w:pStyle w:val="18"/>
        <w:tabs>
          <w:tab w:val="right" w:leader="dot" w:pos="9118"/>
        </w:tabs>
        <w:spacing w:line="500" w:lineRule="exact"/>
        <w:rPr>
          <w:rFonts w:ascii="Calibri" w:cs="Arial" w:hAnsi="Calibri"/>
          <w:color w:val="000000"/>
          <w:sz w:val="28"/>
          <w:szCs w:val="22"/>
        </w:rPr>
      </w:pPr>
      <w:r>
        <w:rPr>
          <w:color w:val="000000"/>
        </w:rPr>
        <w:fldChar w:fldCharType="begin"/>
      </w:r>
      <w:r>
        <w:rPr>
          <w:color w:val="000000"/>
        </w:rPr>
        <w:instrText>Hyperlink \l "_Toc520901632"</w:instrText>
      </w:r>
      <w:r>
        <w:rPr>
          <w:color w:val="000000"/>
        </w:rPr>
        <w:fldChar w:fldCharType="separate"/>
      </w:r>
      <w:r>
        <w:rPr>
          <w:rFonts w:ascii="宋体" w:hint="eastAsia"/>
          <w:color w:val="000000"/>
          <w:sz w:val="28"/>
        </w:rPr>
        <w:t>第三章</w:t>
      </w:r>
      <w:r>
        <w:rPr>
          <w:rFonts w:ascii="宋体"/>
          <w:color w:val="000000"/>
          <w:sz w:val="28"/>
        </w:rPr>
        <w:t xml:space="preserve">  </w:t>
      </w:r>
      <w:r>
        <w:rPr>
          <w:rFonts w:ascii="宋体" w:hint="eastAsia"/>
          <w:color w:val="000000"/>
          <w:sz w:val="28"/>
        </w:rPr>
        <w:t>合同主要条款及合同格式</w:t>
      </w:r>
      <w:r>
        <w:rPr>
          <w:color w:val="000000"/>
          <w:sz w:val="28"/>
        </w:rPr>
        <w:tab/>
      </w:r>
      <w:r>
        <w:rPr>
          <w:rFonts w:hint="eastAsia"/>
          <w:color w:val="000000"/>
          <w:sz w:val="28"/>
        </w:rPr>
        <w:t>18</w:t>
      </w:r>
      <w:r>
        <w:rPr>
          <w:color w:val="000000"/>
        </w:rPr>
        <w:fldChar w:fldCharType="end"/>
      </w:r>
    </w:p>
    <w:p>
      <w:pPr>
        <w:pStyle w:val="18"/>
        <w:tabs>
          <w:tab w:val="right" w:leader="dot" w:pos="9118"/>
        </w:tabs>
        <w:spacing w:line="500" w:lineRule="exact"/>
        <w:rPr>
          <w:rFonts w:ascii="Calibri" w:cs="Arial" w:hAnsi="Calibri"/>
          <w:color w:val="000000"/>
          <w:sz w:val="28"/>
          <w:szCs w:val="22"/>
        </w:rPr>
      </w:pPr>
      <w:r>
        <w:rPr>
          <w:color w:val="000000"/>
        </w:rPr>
        <w:fldChar w:fldCharType="begin"/>
      </w:r>
      <w:r>
        <w:rPr>
          <w:color w:val="000000"/>
        </w:rPr>
        <w:instrText>Hyperlink \l "_Toc520901633"</w:instrText>
      </w:r>
      <w:r>
        <w:rPr>
          <w:color w:val="000000"/>
        </w:rPr>
        <w:fldChar w:fldCharType="separate"/>
      </w:r>
      <w:r>
        <w:rPr>
          <w:rFonts w:ascii="宋体" w:hint="eastAsia"/>
          <w:color w:val="000000"/>
          <w:sz w:val="28"/>
        </w:rPr>
        <w:t>第四章</w:t>
      </w:r>
      <w:r>
        <w:rPr>
          <w:rFonts w:ascii="宋体"/>
          <w:color w:val="000000"/>
          <w:sz w:val="28"/>
        </w:rPr>
        <w:t xml:space="preserve">  </w:t>
      </w:r>
      <w:r>
        <w:rPr>
          <w:rFonts w:ascii="宋体" w:hint="eastAsia"/>
          <w:color w:val="000000"/>
          <w:sz w:val="28"/>
        </w:rPr>
        <w:t>项目需求</w:t>
      </w:r>
      <w:r>
        <w:rPr>
          <w:color w:val="000000"/>
          <w:sz w:val="28"/>
        </w:rPr>
        <w:tab/>
      </w:r>
      <w:r>
        <w:rPr>
          <w:rFonts w:hint="eastAsia"/>
          <w:color w:val="000000"/>
          <w:sz w:val="28"/>
        </w:rPr>
        <w:t>23</w:t>
      </w:r>
      <w:r>
        <w:rPr>
          <w:color w:val="000000"/>
        </w:rPr>
        <w:fldChar w:fldCharType="end"/>
      </w:r>
    </w:p>
    <w:p>
      <w:pPr>
        <w:pStyle w:val="18"/>
        <w:tabs>
          <w:tab w:val="right" w:leader="dot" w:pos="9118"/>
        </w:tabs>
        <w:spacing w:line="500" w:lineRule="exact"/>
        <w:rPr>
          <w:rFonts w:ascii="Calibri" w:cs="Arial" w:hAnsi="Calibri"/>
          <w:color w:val="000000"/>
          <w:sz w:val="28"/>
          <w:szCs w:val="22"/>
        </w:rPr>
      </w:pPr>
      <w:r>
        <w:rPr>
          <w:color w:val="000000"/>
        </w:rPr>
        <w:fldChar w:fldCharType="begin"/>
      </w:r>
      <w:r>
        <w:rPr>
          <w:color w:val="000000"/>
        </w:rPr>
        <w:instrText>Hyperlink \l "_Toc520901634"</w:instrText>
      </w:r>
      <w:r>
        <w:rPr>
          <w:color w:val="000000"/>
        </w:rPr>
        <w:fldChar w:fldCharType="separate"/>
      </w:r>
      <w:r>
        <w:rPr>
          <w:rFonts w:ascii="宋体" w:hint="eastAsia"/>
          <w:bCs/>
          <w:color w:val="000000"/>
          <w:sz w:val="28"/>
        </w:rPr>
        <w:t>第五章</w:t>
      </w:r>
      <w:r>
        <w:rPr>
          <w:rFonts w:ascii="宋体"/>
          <w:bCs/>
          <w:color w:val="000000"/>
          <w:sz w:val="28"/>
        </w:rPr>
        <w:t xml:space="preserve">  </w:t>
      </w:r>
      <w:r>
        <w:rPr>
          <w:rFonts w:ascii="宋体" w:hint="eastAsia"/>
          <w:bCs/>
          <w:color w:val="000000"/>
          <w:sz w:val="28"/>
        </w:rPr>
        <w:t>比选方法</w:t>
      </w:r>
      <w:r>
        <w:rPr>
          <w:color w:val="000000"/>
          <w:sz w:val="28"/>
        </w:rPr>
        <w:tab/>
      </w:r>
      <w:r>
        <w:rPr>
          <w:rFonts w:hint="eastAsia"/>
          <w:color w:val="000000"/>
          <w:sz w:val="28"/>
        </w:rPr>
        <w:t>27</w:t>
      </w:r>
      <w:r>
        <w:rPr>
          <w:color w:val="000000"/>
        </w:rPr>
        <w:fldChar w:fldCharType="end"/>
      </w:r>
    </w:p>
    <w:p>
      <w:pPr>
        <w:pStyle w:val="18"/>
        <w:tabs>
          <w:tab w:val="right" w:leader="dot" w:pos="9118"/>
        </w:tabs>
        <w:spacing w:line="500" w:lineRule="exact"/>
        <w:rPr>
          <w:rFonts w:ascii="Calibri" w:cs="Arial" w:hAnsi="Calibri"/>
          <w:color w:val="000000"/>
          <w:sz w:val="20"/>
          <w:szCs w:val="22"/>
        </w:rPr>
      </w:pPr>
      <w:r>
        <w:rPr>
          <w:color w:val="000000"/>
        </w:rPr>
        <w:fldChar w:fldCharType="begin"/>
      </w:r>
      <w:r>
        <w:rPr>
          <w:color w:val="000000"/>
        </w:rPr>
        <w:instrText>Hyperlink \l "_Toc520901635"</w:instrText>
      </w:r>
      <w:r>
        <w:rPr>
          <w:color w:val="000000"/>
        </w:rPr>
        <w:fldChar w:fldCharType="separate"/>
      </w:r>
      <w:r>
        <w:rPr>
          <w:rFonts w:ascii="宋体" w:hint="eastAsia"/>
          <w:color w:val="000000"/>
          <w:sz w:val="28"/>
        </w:rPr>
        <w:t>第六章</w:t>
      </w:r>
      <w:r>
        <w:rPr>
          <w:rFonts w:ascii="宋体"/>
          <w:color w:val="000000"/>
          <w:sz w:val="28"/>
        </w:rPr>
        <w:t xml:space="preserve">  </w:t>
      </w:r>
      <w:r>
        <w:rPr>
          <w:rFonts w:ascii="宋体" w:hint="eastAsia"/>
          <w:color w:val="000000"/>
          <w:sz w:val="28"/>
        </w:rPr>
        <w:t>响应文件格式</w:t>
      </w:r>
      <w:r>
        <w:rPr>
          <w:color w:val="000000"/>
          <w:sz w:val="28"/>
        </w:rPr>
        <w:tab/>
      </w:r>
      <w:r>
        <w:rPr>
          <w:rFonts w:hint="eastAsia"/>
          <w:color w:val="000000"/>
          <w:sz w:val="28"/>
        </w:rPr>
        <w:t>32</w:t>
      </w:r>
      <w:r>
        <w:rPr>
          <w:color w:val="000000"/>
        </w:rPr>
        <w:fldChar w:fldCharType="end"/>
      </w:r>
    </w:p>
    <w:p>
      <w:pPr>
        <w:spacing w:line="500" w:lineRule="exact"/>
        <w:rPr>
          <w:color w:val="000000"/>
          <w:sz w:val="20"/>
        </w:rPr>
      </w:pPr>
      <w:r>
        <w:rPr>
          <w:color w:val="000000"/>
          <w:sz w:val="20"/>
        </w:rPr>
        <w:fldChar w:fldCharType="end"/>
      </w:r>
    </w:p>
    <w:p>
      <w:pPr>
        <w:spacing w:line="500" w:lineRule="exact"/>
        <w:ind w:left="1080"/>
        <w:rPr>
          <w:rFonts w:ascii="仿宋_GB2312" w:eastAsia="仿宋_GB2312"/>
          <w:color w:val="000000"/>
          <w:sz w:val="28"/>
        </w:rPr>
      </w:pPr>
    </w:p>
    <w:p>
      <w:pPr>
        <w:spacing w:line="500" w:lineRule="exact"/>
        <w:jc w:val="center"/>
        <w:rPr>
          <w:rFonts w:ascii="黑体" w:eastAsia="黑体"/>
          <w:color w:val="000000"/>
          <w:sz w:val="24"/>
        </w:rPr>
      </w:pPr>
    </w:p>
    <w:p>
      <w:pPr>
        <w:spacing w:line="500" w:lineRule="exact"/>
        <w:jc w:val="center"/>
        <w:rPr>
          <w:rFonts w:ascii="黑体" w:eastAsia="黑体"/>
          <w:color w:val="000000"/>
          <w:sz w:val="24"/>
        </w:rPr>
      </w:pPr>
    </w:p>
    <w:p>
      <w:pPr>
        <w:spacing w:line="500" w:lineRule="exact"/>
        <w:jc w:val="center"/>
        <w:rPr>
          <w:rFonts w:ascii="黑体" w:eastAsia="黑体"/>
          <w:color w:val="000000"/>
          <w:sz w:val="24"/>
        </w:rPr>
      </w:pPr>
    </w:p>
    <w:p>
      <w:pPr>
        <w:spacing w:line="500" w:lineRule="exact"/>
        <w:jc w:val="center"/>
        <w:rPr>
          <w:rFonts w:ascii="黑体" w:eastAsia="黑体"/>
          <w:color w:val="000000"/>
          <w:sz w:val="24"/>
        </w:rPr>
      </w:pPr>
    </w:p>
    <w:p>
      <w:pPr>
        <w:spacing w:line="500" w:lineRule="exact"/>
        <w:jc w:val="center"/>
        <w:rPr>
          <w:rFonts w:ascii="黑体" w:eastAsia="黑体"/>
          <w:color w:val="000000"/>
          <w:sz w:val="24"/>
        </w:rPr>
      </w:pPr>
    </w:p>
    <w:p>
      <w:pPr>
        <w:spacing w:line="500" w:lineRule="exact"/>
        <w:jc w:val="center"/>
        <w:rPr>
          <w:rFonts w:ascii="黑体" w:eastAsia="黑体"/>
          <w:color w:val="000000"/>
          <w:sz w:val="24"/>
        </w:rPr>
      </w:pPr>
    </w:p>
    <w:p>
      <w:pPr>
        <w:spacing w:line="500" w:lineRule="exact"/>
        <w:rPr>
          <w:rFonts w:ascii="黑体" w:eastAsia="黑体"/>
          <w:color w:val="000000"/>
          <w:sz w:val="24"/>
        </w:rPr>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500" w:lineRule="exact"/>
        <w:rPr>
          <w:rFonts w:ascii="宋体" w:eastAsia="宋体"/>
          <w:b/>
          <w:color w:val="000000"/>
          <w:sz w:val="44"/>
        </w:rPr>
      </w:pPr>
      <w:bookmarkStart w:id="0" w:name="_Toc505867272"/>
      <w:bookmarkStart w:id="1" w:name="_Toc520901630"/>
      <w:r>
        <w:rPr>
          <w:rFonts w:ascii="宋体" w:eastAsia="宋体" w:hint="eastAsia"/>
          <w:b/>
          <w:color w:val="000000"/>
          <w:sz w:val="44"/>
        </w:rPr>
        <w:t>第一章</w:t>
      </w:r>
      <w:r>
        <w:rPr>
          <w:rFonts w:ascii="宋体" w:eastAsia="宋体"/>
          <w:b/>
          <w:color w:val="000000"/>
          <w:sz w:val="44"/>
        </w:rPr>
        <w:t xml:space="preserve">  </w:t>
      </w:r>
      <w:r>
        <w:rPr>
          <w:rFonts w:ascii="宋体" w:eastAsia="宋体" w:hint="eastAsia"/>
          <w:b/>
          <w:color w:val="000000"/>
          <w:sz w:val="44"/>
        </w:rPr>
        <w:t>比选</w:t>
      </w:r>
      <w:bookmarkEnd w:id="0"/>
      <w:r>
        <w:rPr>
          <w:rFonts w:ascii="宋体" w:eastAsia="宋体" w:hint="eastAsia"/>
          <w:b/>
          <w:color w:val="000000"/>
          <w:sz w:val="44"/>
        </w:rPr>
        <w:t>公告</w:t>
      </w:r>
      <w:bookmarkEnd w:id="1"/>
      <w:r>
        <w:rPr>
          <w:rFonts w:ascii="宋体" w:eastAsia="宋体"/>
          <w:b/>
          <w:color w:val="000000"/>
          <w:sz w:val="44"/>
        </w:rPr>
        <w:t xml:space="preserve"> </w:t>
      </w:r>
    </w:p>
    <w:p>
      <w:pPr>
        <w:shd w:val="clear" w:color="auto" w:fill="FFFFFF"/>
        <w:spacing w:line="500" w:lineRule="exact"/>
        <w:ind w:firstLineChars="200" w:firstLine="720"/>
        <w:rPr>
          <w:rFonts w:ascii="黑体" w:hAnsi="黑体"/>
          <w:b/>
          <w:color w:val="000000"/>
          <w:sz w:val="36"/>
          <w:szCs w:val="36"/>
        </w:rPr>
      </w:pPr>
      <w:r>
        <w:rPr>
          <w:rFonts w:ascii="黑体" w:eastAsia="黑体"/>
          <w:b/>
          <w:color w:val="000000"/>
          <w:sz w:val="36"/>
          <w:szCs w:val="36"/>
        </w:rPr>
        <w:t xml:space="preserve"> </w:t>
      </w:r>
    </w:p>
    <w:p>
      <w:pPr>
        <w:shd w:val="clear" w:color="auto" w:fill="FFFFFF"/>
        <w:spacing w:line="500" w:lineRule="exact"/>
        <w:ind w:firstLineChars="200" w:firstLine="480"/>
        <w:rPr>
          <w:rFonts w:ascii="宋体"/>
          <w:bCs/>
          <w:color w:val="000000"/>
          <w:sz w:val="24"/>
        </w:rPr>
      </w:pPr>
      <w:r>
        <w:rPr>
          <w:rFonts w:ascii="宋体" w:hint="eastAsia"/>
          <w:bCs/>
          <w:color w:val="000000"/>
          <w:sz w:val="24"/>
        </w:rPr>
        <w:t>重庆海关对</w:t>
      </w:r>
      <w:r>
        <w:rPr>
          <w:rFonts w:ascii="宋体"/>
          <w:bCs/>
          <w:color w:val="000000"/>
          <w:sz w:val="24"/>
        </w:rPr>
        <w:t>承办</w:t>
      </w:r>
      <w:r>
        <w:rPr>
          <w:rFonts w:ascii="宋体" w:hint="eastAsia"/>
          <w:bCs/>
          <w:color w:val="000000"/>
          <w:sz w:val="24"/>
          <w:lang w:eastAsia="zh-CN"/>
        </w:rPr>
        <w:t>2025</w:t>
      </w:r>
      <w:r>
        <w:rPr>
          <w:rFonts w:ascii="宋体"/>
          <w:bCs/>
          <w:color w:val="000000"/>
          <w:sz w:val="24"/>
        </w:rPr>
        <w:t>年</w:t>
      </w:r>
      <w:r>
        <w:rPr>
          <w:rFonts w:ascii="宋体" w:hint="eastAsia"/>
          <w:bCs/>
          <w:color w:val="000000"/>
          <w:sz w:val="24"/>
        </w:rPr>
        <w:t>重庆</w:t>
      </w:r>
      <w:r>
        <w:rPr>
          <w:rFonts w:ascii="宋体"/>
          <w:bCs/>
          <w:color w:val="000000"/>
          <w:sz w:val="24"/>
        </w:rPr>
        <w:t>海关</w:t>
      </w:r>
      <w:r>
        <w:rPr>
          <w:rFonts w:ascii="宋体" w:hint="eastAsia"/>
          <w:bCs/>
          <w:color w:val="000000"/>
          <w:sz w:val="24"/>
        </w:rPr>
        <w:t>缉私局反走私法治宣传服务采购项目进行比选，现邀请符合资格条件的供应商参加本项目比选。本项目采购活动将严格落实节约能源、保护环境、扶持不发达地区和少数民族地区、促进中小企业发展等政府采购政策。</w:t>
      </w:r>
    </w:p>
    <w:p>
      <w:pPr>
        <w:widowControl/>
        <w:shd w:val="clear" w:color="auto" w:fill="FFFFFF"/>
        <w:spacing w:line="500" w:lineRule="exact"/>
        <w:ind w:firstLineChars="200" w:firstLine="480"/>
        <w:rPr>
          <w:rFonts w:ascii="宋体" w:cs="宋体"/>
          <w:b/>
          <w:color w:val="000000"/>
          <w:kern w:val="0"/>
          <w:sz w:val="24"/>
        </w:rPr>
      </w:pPr>
      <w:r>
        <w:rPr>
          <w:rFonts w:ascii="宋体" w:cs="宋体"/>
          <w:b/>
          <w:color w:val="000000"/>
          <w:kern w:val="0"/>
          <w:sz w:val="24"/>
        </w:rPr>
        <w:t>一、项目名称</w:t>
      </w:r>
    </w:p>
    <w:p>
      <w:pPr>
        <w:widowControl/>
        <w:shd w:val="clear" w:color="auto" w:fill="FFFFFF"/>
        <w:spacing w:line="500" w:lineRule="exact"/>
        <w:ind w:firstLineChars="200" w:firstLine="480"/>
        <w:rPr>
          <w:rFonts w:ascii="宋体" w:cs="宋体"/>
          <w:color w:val="000000"/>
          <w:kern w:val="0"/>
          <w:sz w:val="24"/>
        </w:rPr>
      </w:pPr>
      <w:r>
        <w:rPr>
          <w:rFonts w:ascii="宋体" w:cs="宋体"/>
          <w:color w:val="000000"/>
          <w:kern w:val="0"/>
          <w:sz w:val="24"/>
        </w:rPr>
        <w:t>采购项目：</w:t>
      </w:r>
      <w:r>
        <w:rPr>
          <w:rFonts w:ascii="宋体" w:cs="宋体" w:hint="eastAsia"/>
          <w:color w:val="000000"/>
          <w:kern w:val="0"/>
          <w:sz w:val="24"/>
          <w:lang w:eastAsia="zh-CN"/>
        </w:rPr>
        <w:t>2025</w:t>
      </w:r>
      <w:r>
        <w:rPr>
          <w:rFonts w:ascii="宋体" w:cs="宋体"/>
          <w:color w:val="000000"/>
          <w:kern w:val="0"/>
          <w:sz w:val="24"/>
        </w:rPr>
        <w:t>年</w:t>
      </w:r>
      <w:r>
        <w:rPr>
          <w:rFonts w:ascii="宋体" w:cs="宋体" w:hint="eastAsia"/>
          <w:color w:val="000000"/>
          <w:kern w:val="0"/>
          <w:sz w:val="24"/>
        </w:rPr>
        <w:t>重庆</w:t>
      </w:r>
      <w:r>
        <w:rPr>
          <w:rFonts w:ascii="宋体" w:hint="eastAsia"/>
          <w:bCs/>
          <w:color w:val="000000"/>
          <w:sz w:val="24"/>
        </w:rPr>
        <w:t>海关缉私局反走私法治宣传</w:t>
      </w:r>
      <w:r>
        <w:rPr>
          <w:rFonts w:ascii="宋体"/>
          <w:bCs/>
          <w:color w:val="000000"/>
          <w:sz w:val="24"/>
        </w:rPr>
        <w:t>服务</w:t>
      </w:r>
      <w:r>
        <w:rPr>
          <w:rFonts w:ascii="宋体" w:cs="宋体"/>
          <w:color w:val="000000"/>
          <w:kern w:val="0"/>
          <w:sz w:val="24"/>
        </w:rPr>
        <w:t>；</w:t>
      </w:r>
    </w:p>
    <w:p>
      <w:pPr>
        <w:widowControl/>
        <w:shd w:val="clear" w:color="auto" w:fill="FFFFFF"/>
        <w:spacing w:line="500" w:lineRule="exact"/>
        <w:ind w:firstLineChars="200" w:firstLine="480"/>
        <w:rPr>
          <w:rFonts w:ascii="宋体" w:cs="宋体"/>
          <w:color w:val="000000"/>
          <w:kern w:val="0"/>
          <w:sz w:val="24"/>
        </w:rPr>
      </w:pPr>
      <w:r>
        <w:rPr>
          <w:rFonts w:ascii="宋体" w:cs="宋体"/>
          <w:color w:val="000000"/>
          <w:kern w:val="0"/>
          <w:sz w:val="24"/>
        </w:rPr>
        <w:t>采购人名称：中华人民共和国重庆海关；</w:t>
      </w:r>
    </w:p>
    <w:p>
      <w:pPr>
        <w:widowControl/>
        <w:shd w:val="clear" w:color="auto" w:fill="FFFFFF"/>
        <w:spacing w:line="500" w:lineRule="exact"/>
        <w:ind w:firstLineChars="200" w:firstLine="480"/>
        <w:rPr>
          <w:rFonts w:ascii="宋体" w:cs="宋体"/>
          <w:color w:val="000000"/>
          <w:kern w:val="0"/>
          <w:sz w:val="24"/>
        </w:rPr>
      </w:pPr>
      <w:r>
        <w:rPr>
          <w:rFonts w:ascii="宋体" w:cs="宋体"/>
          <w:color w:val="000000"/>
          <w:kern w:val="0"/>
          <w:sz w:val="24"/>
        </w:rPr>
        <w:t>采购人地址：重庆市渝北区龙山一路1号；</w:t>
      </w:r>
    </w:p>
    <w:p>
      <w:pPr>
        <w:widowControl/>
        <w:shd w:val="clear" w:color="auto" w:fill="FFFFFF"/>
        <w:spacing w:line="500" w:lineRule="exact"/>
        <w:ind w:firstLineChars="200" w:firstLine="480"/>
        <w:rPr>
          <w:rFonts w:ascii="宋体" w:cs="宋体"/>
          <w:color w:val="000000"/>
          <w:kern w:val="0"/>
          <w:sz w:val="24"/>
        </w:rPr>
      </w:pPr>
      <w:r>
        <w:rPr>
          <w:rFonts w:ascii="宋体" w:cs="宋体"/>
          <w:color w:val="000000"/>
          <w:kern w:val="0"/>
          <w:sz w:val="24"/>
        </w:rPr>
        <w:t>采购方式：</w:t>
      </w:r>
      <w:r>
        <w:rPr>
          <w:rFonts w:ascii="宋体"/>
          <w:color w:val="000000"/>
          <w:sz w:val="24"/>
        </w:rPr>
        <w:t>比选</w:t>
      </w:r>
      <w:r>
        <w:rPr>
          <w:rFonts w:ascii="宋体" w:cs="宋体"/>
          <w:color w:val="000000"/>
          <w:kern w:val="0"/>
          <w:sz w:val="24"/>
        </w:rPr>
        <w:t>。</w:t>
      </w:r>
    </w:p>
    <w:p>
      <w:pPr>
        <w:widowControl/>
        <w:numPr>
          <w:ilvl w:val="0"/>
          <w:numId w:val="1"/>
        </w:numPr>
        <w:shd w:val="clear" w:color="auto" w:fill="FFFFFF"/>
        <w:spacing w:line="500" w:lineRule="exact"/>
        <w:ind w:left="0" w:firstLineChars="200" w:firstLine="480"/>
        <w:rPr>
          <w:rFonts w:ascii="宋体" w:cs="宋体"/>
          <w:b/>
          <w:color w:val="000000"/>
          <w:kern w:val="0"/>
          <w:sz w:val="24"/>
        </w:rPr>
      </w:pPr>
      <w:r>
        <w:rPr>
          <w:rFonts w:ascii="宋体" w:cs="宋体"/>
          <w:b/>
          <w:color w:val="000000"/>
          <w:kern w:val="0"/>
          <w:sz w:val="24"/>
        </w:rPr>
        <w:t>采购内容</w:t>
      </w:r>
    </w:p>
    <w:p>
      <w:pPr>
        <w:widowControl/>
        <w:shd w:val="clear" w:color="auto" w:fill="FFFFFF"/>
        <w:spacing w:line="500" w:lineRule="exact"/>
        <w:ind w:firstLineChars="200" w:firstLine="480"/>
        <w:rPr>
          <w:rFonts w:ascii="宋体" w:cs="宋体"/>
          <w:color w:val="000000"/>
          <w:kern w:val="0"/>
          <w:sz w:val="24"/>
        </w:rPr>
      </w:pPr>
      <w:r>
        <w:rPr>
          <w:rFonts w:ascii="宋体" w:cs="宋体" w:hint="eastAsia"/>
          <w:color w:val="000000"/>
          <w:kern w:val="0"/>
          <w:sz w:val="24"/>
        </w:rPr>
        <w:t>以提升群众反走私法治意识，倡导全民参与反走私为目标，围绕普法宣讲等内容要求，组织重庆市大学生反走私创作大赛评奖、颁奖活动，并策划反走私文化宣传节目及普法宣讲活动，包括大学生反走私创作的评奖、颁奖，反走私题材小品等节目的创作与排练，完成舞美设计、氛围营造等演出现场布置，提供演职人员排练及食宿保障，负责影像记录与混剪等后期制作，将法治宣传内容自然融入演出节目，确保法治宣传节目质量优良、演出顺利推进，达到预期宣传效果。</w:t>
      </w:r>
    </w:p>
    <w:p>
      <w:pPr>
        <w:widowControl/>
        <w:shd w:val="clear" w:color="auto" w:fill="FFFFFF"/>
        <w:spacing w:line="500" w:lineRule="exact"/>
        <w:ind w:firstLineChars="200" w:firstLine="480"/>
        <w:rPr>
          <w:rFonts w:ascii="宋体" w:cs="宋体"/>
          <w:b/>
          <w:color w:val="000000"/>
          <w:kern w:val="0"/>
          <w:sz w:val="24"/>
        </w:rPr>
      </w:pPr>
      <w:r>
        <w:rPr>
          <w:rFonts w:ascii="宋体" w:cs="宋体"/>
          <w:b/>
          <w:color w:val="000000"/>
          <w:kern w:val="0"/>
          <w:sz w:val="24"/>
        </w:rPr>
        <w:t>三、项目最高限价</w:t>
      </w:r>
    </w:p>
    <w:p>
      <w:pPr>
        <w:widowControl/>
        <w:shd w:val="clear" w:color="auto" w:fill="FFFFFF"/>
        <w:spacing w:line="500" w:lineRule="exact"/>
        <w:ind w:firstLineChars="200" w:firstLine="480"/>
        <w:rPr>
          <w:rFonts w:ascii="宋体" w:cs="宋体"/>
          <w:color w:val="000000"/>
          <w:kern w:val="0"/>
          <w:sz w:val="24"/>
        </w:rPr>
      </w:pPr>
      <w:r>
        <w:rPr>
          <w:rFonts w:ascii="宋体" w:cs="宋体"/>
          <w:color w:val="000000"/>
          <w:kern w:val="0"/>
          <w:sz w:val="24"/>
        </w:rPr>
        <w:t>本项目最高限价为</w:t>
      </w:r>
      <w:r>
        <w:rPr>
          <w:rFonts w:ascii="宋体" w:cs="宋体" w:hint="eastAsia"/>
          <w:color w:val="000000"/>
          <w:kern w:val="0"/>
          <w:sz w:val="24"/>
        </w:rPr>
        <w:t xml:space="preserve"> </w:t>
      </w:r>
      <w:r>
        <w:rPr>
          <w:rFonts w:ascii="宋体" w:cs="宋体" w:hint="eastAsia"/>
          <w:color w:val="000000"/>
          <w:kern w:val="0"/>
          <w:sz w:val="24"/>
          <w:lang w:val="en-US" w:eastAsia="zh-CN"/>
        </w:rPr>
        <w:t>23</w:t>
      </w:r>
      <w:r>
        <w:rPr>
          <w:rFonts w:ascii="宋体" w:hint="eastAsia"/>
          <w:color w:val="000000"/>
        </w:rPr>
        <w:t>万元。</w:t>
      </w:r>
      <w:r>
        <w:rPr>
          <w:rFonts w:ascii="宋体" w:cs="宋体"/>
          <w:color w:val="000000"/>
          <w:kern w:val="0"/>
          <w:sz w:val="24"/>
        </w:rPr>
        <w:t xml:space="preserve"> </w:t>
      </w:r>
    </w:p>
    <w:p>
      <w:pPr>
        <w:spacing w:line="500" w:lineRule="exact"/>
        <w:ind w:firstLineChars="200" w:firstLine="480"/>
        <w:rPr>
          <w:rFonts w:ascii="宋体"/>
          <w:b/>
          <w:color w:val="000000"/>
          <w:sz w:val="24"/>
        </w:rPr>
      </w:pPr>
      <w:r>
        <w:rPr>
          <w:rFonts w:ascii="宋体" w:hint="eastAsia"/>
          <w:b/>
          <w:color w:val="000000"/>
          <w:sz w:val="24"/>
        </w:rPr>
        <w:t>四、供应商资质要求</w:t>
      </w:r>
    </w:p>
    <w:p>
      <w:pPr>
        <w:pStyle w:val="38"/>
        <w:adjustRightInd w:val="0"/>
        <w:spacing w:line="500" w:lineRule="exact"/>
        <w:ind w:firstLineChars="200" w:firstLine="480"/>
        <w:textAlignment w:val="baseline"/>
        <w:rPr>
          <w:rFonts w:ascii="宋体"/>
          <w:color w:val="000000"/>
          <w:kern w:val="0"/>
          <w:sz w:val="24"/>
          <w:szCs w:val="24"/>
        </w:rPr>
      </w:pPr>
      <w:r>
        <w:rPr>
          <w:rFonts w:ascii="宋体" w:hint="eastAsia"/>
          <w:color w:val="000000"/>
          <w:kern w:val="0"/>
          <w:sz w:val="24"/>
          <w:szCs w:val="24"/>
        </w:rPr>
        <w:t>1</w:t>
      </w:r>
      <w:r>
        <w:rPr>
          <w:rFonts w:ascii="宋体" w:cs="宋体" w:hint="eastAsia"/>
          <w:color w:val="000000"/>
          <w:kern w:val="0"/>
          <w:sz w:val="24"/>
          <w:szCs w:val="24"/>
        </w:rPr>
        <w:t>、</w:t>
      </w:r>
      <w:r>
        <w:rPr>
          <w:rFonts w:ascii="宋体" w:hint="eastAsia"/>
          <w:color w:val="000000"/>
          <w:kern w:val="0"/>
          <w:sz w:val="24"/>
          <w:szCs w:val="24"/>
        </w:rPr>
        <w:t>符合《中华人民共和国政府采购法》第二十二条规定；</w:t>
      </w:r>
    </w:p>
    <w:p>
      <w:pPr>
        <w:pStyle w:val="38"/>
        <w:adjustRightInd w:val="0"/>
        <w:spacing w:line="500" w:lineRule="exact"/>
        <w:ind w:firstLineChars="200" w:firstLine="480"/>
        <w:textAlignment w:val="baseline"/>
        <w:rPr>
          <w:color w:val="000000"/>
          <w:sz w:val="24"/>
        </w:rPr>
      </w:pPr>
      <w:r>
        <w:rPr>
          <w:rFonts w:ascii="宋体" w:hint="eastAsia"/>
          <w:color w:val="000000"/>
          <w:kern w:val="0"/>
          <w:sz w:val="24"/>
          <w:szCs w:val="24"/>
        </w:rPr>
        <w:t>2、落实政府采购政策需满足的资格要求：</w:t>
      </w:r>
      <w:r>
        <w:rPr>
          <w:rFonts w:hint="eastAsia"/>
          <w:color w:val="000000"/>
          <w:sz w:val="24"/>
        </w:rPr>
        <w:t>落实节约能源、保护环境、扶持不发达地区和少数民族地区、促进中小企业发展等政府采购政策。</w:t>
      </w:r>
    </w:p>
    <w:p>
      <w:pPr>
        <w:pStyle w:val="38"/>
        <w:adjustRightInd w:val="0"/>
        <w:spacing w:line="500" w:lineRule="exact"/>
        <w:ind w:firstLineChars="200" w:firstLine="480"/>
        <w:textAlignment w:val="baseline"/>
        <w:rPr>
          <w:color w:val="000000"/>
          <w:sz w:val="24"/>
          <w:szCs w:val="24"/>
        </w:rPr>
      </w:pPr>
      <w:r>
        <w:rPr>
          <w:rFonts w:hint="eastAsia"/>
          <w:color w:val="000000"/>
          <w:sz w:val="24"/>
        </w:rPr>
        <w:t>3、本项目的特定资格要求：无。</w:t>
      </w:r>
    </w:p>
    <w:p>
      <w:pPr>
        <w:spacing w:line="500" w:lineRule="exact"/>
        <w:ind w:firstLineChars="200" w:firstLine="480"/>
        <w:rPr>
          <w:rFonts w:ascii="宋体"/>
          <w:b/>
          <w:color w:val="000000"/>
          <w:sz w:val="24"/>
        </w:rPr>
      </w:pPr>
      <w:r>
        <w:rPr>
          <w:rFonts w:ascii="宋体" w:hint="eastAsia"/>
          <w:b/>
          <w:color w:val="000000"/>
          <w:sz w:val="24"/>
        </w:rPr>
        <w:t>五、比选文件的获取</w:t>
      </w:r>
    </w:p>
    <w:p>
      <w:pPr>
        <w:spacing w:line="500" w:lineRule="exact"/>
        <w:ind w:firstLineChars="150" w:firstLine="360"/>
        <w:rPr>
          <w:rFonts w:ascii="宋体" w:cs="Arial"/>
          <w:color w:val="000000"/>
          <w:kern w:val="0"/>
          <w:sz w:val="24"/>
        </w:rPr>
      </w:pPr>
      <w:r>
        <w:rPr>
          <w:rFonts w:ascii="宋体" w:cs="Arial" w:hint="eastAsia"/>
          <w:color w:val="000000"/>
          <w:kern w:val="0"/>
          <w:sz w:val="24"/>
        </w:rPr>
        <w:t xml:space="preserve"> （一）时间：</w:t>
      </w:r>
      <w:r>
        <w:rPr>
          <w:rFonts w:ascii="宋体" w:cs="Arial" w:hint="eastAsia"/>
          <w:color w:val="000000"/>
          <w:kern w:val="0"/>
          <w:sz w:val="24"/>
          <w:lang w:eastAsia="zh-CN"/>
        </w:rPr>
        <w:t>2025</w:t>
      </w:r>
      <w:r>
        <w:rPr>
          <w:rFonts w:ascii="宋体" w:cs="Arial" w:hint="eastAsia"/>
          <w:color w:val="000000"/>
          <w:kern w:val="0"/>
          <w:sz w:val="24"/>
        </w:rPr>
        <w:t>年</w:t>
      </w:r>
      <w:r>
        <w:rPr>
          <w:rFonts w:ascii="宋体" w:cs="Arial"/>
          <w:color w:val="000000"/>
          <w:kern w:val="0"/>
          <w:sz w:val="24"/>
          <w:lang w:val="en-US" w:eastAsia="zh-CN"/>
        </w:rPr>
        <w:t>9</w:t>
      </w:r>
      <w:r>
        <w:rPr>
          <w:rFonts w:ascii="宋体" w:cs="Arial" w:hint="eastAsia"/>
          <w:color w:val="000000"/>
          <w:kern w:val="0"/>
          <w:sz w:val="24"/>
        </w:rPr>
        <w:t>月</w:t>
      </w:r>
      <w:r>
        <w:rPr>
          <w:rFonts w:ascii="宋体" w:cs="Arial"/>
          <w:color w:val="000000"/>
          <w:kern w:val="0"/>
          <w:sz w:val="24"/>
          <w:lang w:val="en-US" w:eastAsia="zh-CN"/>
        </w:rPr>
        <w:t>30</w:t>
      </w:r>
      <w:r>
        <w:rPr>
          <w:rFonts w:ascii="宋体" w:cs="Arial" w:hint="eastAsia"/>
          <w:color w:val="000000"/>
          <w:kern w:val="0"/>
          <w:sz w:val="24"/>
        </w:rPr>
        <w:t>日起至提交响应文件截止时间前；</w:t>
      </w:r>
    </w:p>
    <w:p>
      <w:pPr>
        <w:spacing w:line="500" w:lineRule="exact"/>
        <w:ind w:firstLineChars="200" w:firstLine="480"/>
        <w:rPr>
          <w:rFonts w:ascii="宋体" w:cs="Arial"/>
          <w:color w:val="000000"/>
          <w:kern w:val="0"/>
          <w:sz w:val="24"/>
        </w:rPr>
      </w:pPr>
      <w:r>
        <w:rPr>
          <w:rFonts w:ascii="宋体" w:cs="Arial" w:hint="eastAsia"/>
          <w:color w:val="000000"/>
          <w:kern w:val="0"/>
          <w:sz w:val="24"/>
        </w:rPr>
        <w:t>（二）获取方式：重庆海关官方网站 （http://chongqing.customs.gov.cn）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500" w:lineRule="exact"/>
        <w:ind w:firstLineChars="200" w:firstLine="480"/>
        <w:rPr>
          <w:rFonts w:ascii="宋体"/>
          <w:b/>
          <w:color w:val="000000"/>
          <w:sz w:val="24"/>
        </w:rPr>
      </w:pPr>
      <w:r>
        <w:rPr>
          <w:rFonts w:ascii="宋体" w:hint="eastAsia"/>
          <w:b/>
          <w:color w:val="000000"/>
          <w:sz w:val="24"/>
        </w:rPr>
        <w:t>六、响应文件的递交</w:t>
      </w:r>
    </w:p>
    <w:p>
      <w:pPr>
        <w:spacing w:line="500" w:lineRule="exact"/>
        <w:ind w:firstLineChars="200" w:firstLine="480"/>
        <w:rPr>
          <w:rFonts w:ascii="宋体"/>
          <w:color w:val="000000"/>
          <w:sz w:val="24"/>
        </w:rPr>
      </w:pPr>
      <w:r>
        <w:rPr>
          <w:rFonts w:ascii="宋体" w:hint="eastAsia"/>
          <w:color w:val="000000"/>
          <w:sz w:val="24"/>
        </w:rPr>
        <w:t>凡有意参加的供应商，请于</w:t>
      </w:r>
      <w:r>
        <w:rPr>
          <w:rFonts w:ascii="宋体" w:hint="eastAsia"/>
          <w:color w:val="000000"/>
          <w:sz w:val="24"/>
          <w:lang w:eastAsia="zh-CN"/>
        </w:rPr>
        <w:t>2025</w:t>
      </w:r>
      <w:r>
        <w:rPr>
          <w:rFonts w:ascii="宋体"/>
          <w:color w:val="000000"/>
          <w:sz w:val="24"/>
        </w:rPr>
        <w:t>年</w:t>
      </w:r>
      <w:r>
        <w:rPr>
          <w:rFonts w:ascii="宋体" w:hint="eastAsia"/>
          <w:color w:val="000000"/>
          <w:sz w:val="24"/>
        </w:rPr>
        <w:t xml:space="preserve"> </w:t>
      </w:r>
      <w:r>
        <w:rPr>
          <w:rFonts w:ascii="宋体"/>
          <w:color w:val="000000"/>
          <w:sz w:val="24"/>
          <w:lang w:val="en-US" w:eastAsia="zh-CN"/>
        </w:rPr>
        <w:t>10</w:t>
      </w:r>
      <w:r>
        <w:rPr>
          <w:rFonts w:ascii="宋体"/>
          <w:color w:val="000000"/>
          <w:sz w:val="24"/>
        </w:rPr>
        <w:t>月</w:t>
      </w:r>
      <w:r>
        <w:rPr>
          <w:rFonts w:ascii="宋体"/>
          <w:color w:val="000000"/>
          <w:sz w:val="24"/>
          <w:lang w:val="en-US" w:eastAsia="zh-CN"/>
        </w:rPr>
        <w:t>13</w:t>
      </w:r>
      <w:r>
        <w:rPr>
          <w:rFonts w:ascii="宋体"/>
          <w:color w:val="000000"/>
          <w:sz w:val="24"/>
        </w:rPr>
        <w:t>日</w:t>
      </w:r>
      <w:r>
        <w:rPr>
          <w:rFonts w:ascii="宋体"/>
          <w:color w:val="000000"/>
          <w:sz w:val="24"/>
          <w:lang w:val="en-US" w:eastAsia="zh-CN"/>
        </w:rPr>
        <w:t>12</w:t>
      </w:r>
      <w:r>
        <w:rPr>
          <w:rFonts w:ascii="宋体"/>
          <w:color w:val="000000"/>
          <w:sz w:val="24"/>
        </w:rPr>
        <w:t>：</w:t>
      </w:r>
      <w:r>
        <w:rPr>
          <w:rFonts w:ascii="宋体"/>
          <w:color w:val="000000"/>
          <w:sz w:val="24"/>
          <w:lang w:val="en-US" w:eastAsia="zh-CN"/>
        </w:rPr>
        <w:t>00</w:t>
      </w:r>
      <w:r>
        <w:rPr>
          <w:rFonts w:ascii="宋体"/>
          <w:color w:val="000000"/>
          <w:sz w:val="24"/>
        </w:rPr>
        <w:t>（北京时间）</w:t>
      </w:r>
      <w:r>
        <w:rPr>
          <w:rFonts w:ascii="宋体" w:hint="eastAsia"/>
          <w:color w:val="000000"/>
          <w:sz w:val="24"/>
        </w:rPr>
        <w:t>前，采取</w:t>
      </w:r>
      <w:r>
        <w:rPr>
          <w:rFonts w:ascii="宋体" w:hint="eastAsia"/>
          <w:b/>
          <w:color w:val="000000"/>
          <w:sz w:val="24"/>
        </w:rPr>
        <w:t>邮寄方式</w:t>
      </w:r>
      <w:r>
        <w:rPr>
          <w:rFonts w:ascii="宋体" w:hint="eastAsia"/>
          <w:color w:val="000000"/>
          <w:sz w:val="24"/>
        </w:rPr>
        <w:t>，将响应文件</w:t>
      </w:r>
      <w:r>
        <w:rPr>
          <w:rFonts w:ascii="宋体" w:hint="eastAsia"/>
          <w:b/>
          <w:color w:val="000000"/>
          <w:sz w:val="24"/>
        </w:rPr>
        <w:t>送达</w:t>
      </w:r>
      <w:r>
        <w:rPr>
          <w:rFonts w:ascii="宋体" w:hint="eastAsia"/>
          <w:color w:val="000000"/>
          <w:sz w:val="24"/>
        </w:rPr>
        <w:t>采购人（送达时间以采购人签收时间为准），文件一正一副，并在封面右上角注明。采购人收件信息：杨老师，67709604，重庆市渝北区龙山一路</w:t>
      </w:r>
      <w:r>
        <w:rPr>
          <w:rFonts w:ascii="宋体"/>
          <w:color w:val="000000"/>
          <w:sz w:val="24"/>
        </w:rPr>
        <w:t>1号重庆海关521室</w:t>
      </w:r>
      <w:r>
        <w:rPr>
          <w:rFonts w:ascii="宋体" w:hint="eastAsia"/>
          <w:color w:val="000000"/>
          <w:sz w:val="24"/>
        </w:rPr>
        <w:t>。</w:t>
      </w:r>
      <w:r>
        <w:rPr>
          <w:rFonts w:ascii="宋体" w:hint="eastAsia"/>
          <w:b/>
          <w:color w:val="000000"/>
          <w:sz w:val="24"/>
        </w:rPr>
        <w:t>供应商应充分预留邮寄时间，避免由此造成逾期送达。</w:t>
      </w:r>
      <w:r>
        <w:rPr>
          <w:rFonts w:ascii="宋体" w:hint="eastAsia"/>
          <w:color w:val="000000"/>
          <w:sz w:val="24"/>
        </w:rPr>
        <w:t>因邮寄问题出现的逾期后果由供应商自行负责。</w:t>
      </w:r>
    </w:p>
    <w:p>
      <w:pPr>
        <w:pStyle w:val="50"/>
        <w:spacing w:line="500" w:lineRule="exact"/>
        <w:ind w:firstLineChars="200" w:firstLine="480"/>
        <w:rPr>
          <w:rFonts w:ascii="宋体"/>
          <w:b/>
          <w:bCs/>
          <w:color w:val="000000"/>
          <w:sz w:val="24"/>
        </w:rPr>
      </w:pPr>
      <w:bookmarkStart w:id="2" w:name="_Toc28359007"/>
      <w:bookmarkStart w:id="3" w:name="_Toc35393625"/>
      <w:bookmarkStart w:id="4" w:name="_Toc35393794"/>
      <w:bookmarkStart w:id="5" w:name="_Toc28359084"/>
      <w:r>
        <w:rPr>
          <w:rFonts w:ascii="宋体" w:hint="eastAsia"/>
          <w:b/>
          <w:bCs/>
          <w:color w:val="000000"/>
          <w:sz w:val="24"/>
        </w:rPr>
        <w:t>七、公告期限</w:t>
      </w:r>
      <w:bookmarkEnd w:id="2"/>
      <w:bookmarkEnd w:id="3"/>
      <w:bookmarkEnd w:id="4"/>
      <w:bookmarkEnd w:id="5"/>
    </w:p>
    <w:p>
      <w:pPr>
        <w:pStyle w:val="50"/>
        <w:spacing w:line="500" w:lineRule="exact"/>
        <w:ind w:firstLineChars="200" w:firstLine="480"/>
        <w:rPr>
          <w:rFonts w:ascii="宋体"/>
          <w:color w:val="000000"/>
          <w:sz w:val="24"/>
        </w:rPr>
      </w:pPr>
      <w:r>
        <w:rPr>
          <w:rFonts w:ascii="宋体" w:hint="eastAsia"/>
          <w:color w:val="000000"/>
          <w:sz w:val="24"/>
        </w:rPr>
        <w:t>自本公告发布之日起至</w:t>
      </w:r>
      <w:r>
        <w:rPr>
          <w:rFonts w:ascii="宋体" w:hint="eastAsia"/>
          <w:color w:val="000000"/>
          <w:sz w:val="24"/>
          <w:lang w:eastAsia="zh-CN"/>
        </w:rPr>
        <w:t>2025</w:t>
      </w:r>
      <w:r>
        <w:rPr>
          <w:rFonts w:ascii="宋体" w:hint="eastAsia"/>
          <w:color w:val="000000"/>
          <w:sz w:val="24"/>
        </w:rPr>
        <w:t>年</w:t>
      </w:r>
      <w:r>
        <w:rPr>
          <w:rFonts w:ascii="宋体"/>
          <w:color w:val="000000"/>
          <w:sz w:val="24"/>
          <w:lang w:val="en-US" w:eastAsia="zh-CN"/>
        </w:rPr>
        <w:t>10</w:t>
      </w:r>
      <w:r>
        <w:rPr>
          <w:rFonts w:ascii="宋体" w:hint="eastAsia"/>
          <w:color w:val="000000"/>
          <w:sz w:val="24"/>
        </w:rPr>
        <w:t>月</w:t>
      </w:r>
      <w:r>
        <w:rPr>
          <w:rFonts w:ascii="宋体"/>
          <w:color w:val="000000"/>
          <w:sz w:val="24"/>
          <w:lang w:val="en-US" w:eastAsia="zh-CN"/>
        </w:rPr>
        <w:t>13</w:t>
      </w:r>
      <w:bookmarkStart w:id="6" w:name="_GoBack"/>
      <w:bookmarkEnd w:id="6"/>
      <w:r>
        <w:rPr>
          <w:rFonts w:ascii="宋体" w:hint="eastAsia"/>
          <w:color w:val="000000"/>
          <w:sz w:val="24"/>
        </w:rPr>
        <w:t>日</w:t>
      </w:r>
    </w:p>
    <w:p>
      <w:pPr>
        <w:pStyle w:val="79"/>
        <w:spacing w:line="500" w:lineRule="exact"/>
        <w:ind w:firstLineChars="200" w:firstLine="480"/>
        <w:rPr>
          <w:b/>
          <w:bCs/>
          <w:color w:val="000000"/>
          <w:sz w:val="24"/>
        </w:rPr>
      </w:pPr>
      <w:r>
        <w:rPr>
          <w:b/>
          <w:bCs/>
          <w:color w:val="000000"/>
          <w:sz w:val="24"/>
        </w:rPr>
        <w:t>八</w:t>
      </w:r>
      <w:r>
        <w:rPr>
          <w:rFonts w:hint="eastAsia"/>
          <w:b/>
          <w:bCs/>
          <w:color w:val="000000"/>
          <w:sz w:val="24"/>
        </w:rPr>
        <w:t>、采购人信息</w:t>
      </w:r>
    </w:p>
    <w:p>
      <w:pPr>
        <w:pStyle w:val="39"/>
        <w:numPr>
          <w:ilvl w:val="0"/>
          <w:numId w:val="0"/>
        </w:numPr>
        <w:tabs>
          <w:tab w:val="clear" w:pos="710"/>
          <w:tab w:val="left" w:pos="0"/>
        </w:tabs>
        <w:spacing w:line="500" w:lineRule="exact"/>
        <w:ind w:left="0" w:firstLineChars="150" w:firstLine="360"/>
        <w:rPr>
          <w:color w:val="000000"/>
          <w:sz w:val="24"/>
        </w:rPr>
      </w:pPr>
      <w:r>
        <w:rPr>
          <w:rFonts w:hint="eastAsia"/>
          <w:color w:val="000000"/>
          <w:sz w:val="24"/>
        </w:rPr>
        <w:t>1、采购人信息</w:t>
      </w:r>
    </w:p>
    <w:p>
      <w:pPr>
        <w:pStyle w:val="39"/>
        <w:numPr>
          <w:ilvl w:val="0"/>
          <w:numId w:val="2"/>
        </w:numPr>
        <w:tabs>
          <w:tab w:val="clear" w:pos="710"/>
          <w:tab w:val="left" w:pos="0"/>
        </w:tabs>
        <w:spacing w:line="500" w:lineRule="exact"/>
        <w:ind w:left="0" w:firstLineChars="200" w:firstLine="480"/>
        <w:rPr>
          <w:color w:val="000000"/>
          <w:sz w:val="24"/>
        </w:rPr>
      </w:pPr>
      <w:r>
        <w:rPr>
          <w:rFonts w:hint="eastAsia"/>
          <w:color w:val="000000"/>
          <w:sz w:val="24"/>
        </w:rPr>
        <w:t>名称：中华人民共和国重庆海关</w:t>
      </w:r>
    </w:p>
    <w:p>
      <w:pPr>
        <w:pStyle w:val="39"/>
        <w:numPr>
          <w:ilvl w:val="0"/>
          <w:numId w:val="2"/>
        </w:numPr>
        <w:tabs>
          <w:tab w:val="clear" w:pos="710"/>
          <w:tab w:val="left" w:pos="0"/>
        </w:tabs>
        <w:spacing w:line="500" w:lineRule="exact"/>
        <w:ind w:left="0" w:firstLineChars="200" w:firstLine="480"/>
        <w:rPr>
          <w:color w:val="000000"/>
          <w:sz w:val="24"/>
        </w:rPr>
      </w:pPr>
      <w:r>
        <w:rPr>
          <w:rFonts w:hint="eastAsia"/>
          <w:color w:val="000000"/>
          <w:sz w:val="24"/>
        </w:rPr>
        <w:t>地址：重庆市渝北区龙山一路1号</w:t>
        <w:tab/>
      </w:r>
    </w:p>
    <w:p>
      <w:pPr>
        <w:pStyle w:val="39"/>
        <w:numPr>
          <w:ilvl w:val="0"/>
          <w:numId w:val="2"/>
        </w:numPr>
        <w:tabs>
          <w:tab w:val="clear" w:pos="710"/>
          <w:tab w:val="left" w:pos="0"/>
        </w:tabs>
        <w:spacing w:line="500" w:lineRule="exact"/>
        <w:ind w:left="0" w:firstLineChars="200" w:firstLine="480"/>
        <w:rPr>
          <w:color w:val="000000"/>
          <w:sz w:val="24"/>
        </w:rPr>
      </w:pPr>
      <w:r>
        <w:rPr>
          <w:rFonts w:hint="eastAsia"/>
          <w:color w:val="000000"/>
          <w:sz w:val="24"/>
        </w:rPr>
        <w:t>联系人：杨老师</w:t>
      </w:r>
    </w:p>
    <w:p>
      <w:pPr>
        <w:pStyle w:val="39"/>
        <w:numPr>
          <w:ilvl w:val="0"/>
          <w:numId w:val="2"/>
        </w:numPr>
        <w:tabs>
          <w:tab w:val="clear" w:pos="710"/>
          <w:tab w:val="left" w:pos="0"/>
        </w:tabs>
        <w:spacing w:line="500" w:lineRule="exact"/>
        <w:ind w:left="0" w:firstLineChars="200" w:firstLine="480"/>
        <w:rPr>
          <w:color w:val="000000"/>
          <w:sz w:val="24"/>
        </w:rPr>
      </w:pPr>
      <w:r>
        <w:rPr>
          <w:rFonts w:hint="eastAsia"/>
          <w:color w:val="000000"/>
          <w:sz w:val="24"/>
        </w:rPr>
        <w:t>联系方式：023-67709604</w:t>
      </w:r>
    </w:p>
    <w:p>
      <w:pPr>
        <w:pStyle w:val="39"/>
        <w:numPr>
          <w:ilvl w:val="0"/>
          <w:numId w:val="0"/>
        </w:numPr>
        <w:tabs>
          <w:tab w:val="clear" w:pos="710"/>
          <w:tab w:val="left" w:pos="0"/>
        </w:tabs>
        <w:spacing w:line="500" w:lineRule="exact"/>
        <w:ind w:leftChars="200" w:left="420"/>
        <w:rPr>
          <w:color w:val="000000"/>
          <w:sz w:val="24"/>
        </w:rPr>
      </w:pPr>
      <w:r>
        <w:rPr>
          <w:rFonts w:hint="eastAsia"/>
          <w:color w:val="000000"/>
          <w:sz w:val="24"/>
        </w:rPr>
        <w:t>2、项目联系方式</w:t>
      </w:r>
    </w:p>
    <w:p>
      <w:pPr>
        <w:pStyle w:val="39"/>
        <w:numPr>
          <w:ilvl w:val="0"/>
          <w:numId w:val="0"/>
        </w:numPr>
        <w:tabs>
          <w:tab w:val="clear" w:pos="710"/>
          <w:tab w:val="left" w:pos="0"/>
        </w:tabs>
        <w:spacing w:line="500" w:lineRule="exact"/>
        <w:ind w:left="0" w:firstLineChars="150" w:firstLine="360"/>
        <w:rPr>
          <w:color w:val="000000"/>
          <w:sz w:val="24"/>
        </w:rPr>
      </w:pPr>
      <w:r>
        <w:rPr>
          <w:rFonts w:hint="eastAsia"/>
          <w:color w:val="000000"/>
          <w:sz w:val="24"/>
        </w:rPr>
        <w:t>项目联系人</w:t>
      </w:r>
      <w:r>
        <w:rPr>
          <w:color w:val="000000"/>
          <w:sz w:val="24"/>
        </w:rPr>
        <w:t>：</w:t>
      </w:r>
      <w:r>
        <w:rPr>
          <w:rFonts w:hint="eastAsia"/>
          <w:color w:val="000000"/>
          <w:sz w:val="24"/>
          <w:lang w:val="en-US" w:eastAsia="zh-CN"/>
        </w:rPr>
        <w:t>钟</w:t>
      </w:r>
      <w:r>
        <w:rPr>
          <w:rFonts w:hint="eastAsia"/>
          <w:color w:val="000000"/>
          <w:sz w:val="24"/>
        </w:rPr>
        <w:t>老师</w:t>
      </w:r>
    </w:p>
    <w:p>
      <w:pPr>
        <w:pStyle w:val="39"/>
        <w:numPr>
          <w:ilvl w:val="0"/>
          <w:numId w:val="0"/>
        </w:numPr>
        <w:tabs>
          <w:tab w:val="clear" w:pos="710"/>
          <w:tab w:val="left" w:pos="0"/>
        </w:tabs>
        <w:spacing w:line="500" w:lineRule="exact"/>
        <w:ind w:left="0" w:firstLineChars="150" w:firstLine="360"/>
        <w:rPr>
          <w:rFonts w:eastAsia="宋体"/>
          <w:color w:val="000000"/>
          <w:sz w:val="24"/>
          <w:lang w:val="en-US" w:eastAsia="zh-CN"/>
        </w:rPr>
      </w:pPr>
      <w:r>
        <w:rPr>
          <w:rFonts w:hint="eastAsia"/>
          <w:color w:val="000000"/>
          <w:sz w:val="24"/>
        </w:rPr>
        <w:t>联系电话：023-6799</w:t>
      </w:r>
      <w:r>
        <w:rPr>
          <w:rFonts w:hint="eastAsia"/>
          <w:color w:val="000000"/>
          <w:sz w:val="24"/>
          <w:lang w:val="en-US" w:eastAsia="zh-CN"/>
        </w:rPr>
        <w:t>7879</w:t>
      </w:r>
    </w:p>
    <w:p>
      <w:pPr>
        <w:spacing w:line="500" w:lineRule="exact"/>
        <w:ind w:firstLineChars="200" w:firstLine="420"/>
        <w:rPr>
          <w:color w:val="000000"/>
        </w:rPr>
      </w:pPr>
      <w:r>
        <w:rPr>
          <w:color w:val="000000"/>
        </w:rPr>
        <w:br w:type="page"/>
      </w:r>
    </w:p>
    <w:p>
      <w:pPr>
        <w:pStyle w:val="1"/>
        <w:tabs>
          <w:tab w:val="left" w:pos="432"/>
        </w:tabs>
        <w:spacing w:line="500" w:lineRule="exact"/>
        <w:rPr>
          <w:rFonts w:ascii="宋体" w:eastAsia="宋体"/>
          <w:b/>
          <w:color w:val="000000"/>
          <w:sz w:val="44"/>
          <w:szCs w:val="44"/>
        </w:rPr>
      </w:pPr>
      <w:bookmarkStart w:id="7" w:name="_Toc520901631"/>
      <w:bookmarkStart w:id="8" w:name="_Toc520799359"/>
      <w:r>
        <w:rPr>
          <w:rFonts w:ascii="宋体" w:eastAsia="宋体" w:hint="eastAsia"/>
          <w:b/>
          <w:color w:val="000000"/>
          <w:sz w:val="44"/>
          <w:szCs w:val="44"/>
        </w:rPr>
        <w:t>第二章</w:t>
      </w:r>
      <w:r>
        <w:rPr>
          <w:rFonts w:ascii="宋体" w:eastAsia="宋体"/>
          <w:b/>
          <w:color w:val="000000"/>
          <w:sz w:val="44"/>
          <w:szCs w:val="44"/>
        </w:rPr>
        <w:t xml:space="preserve">  </w:t>
      </w:r>
      <w:r>
        <w:rPr>
          <w:rFonts w:ascii="宋体" w:eastAsia="宋体" w:hint="eastAsia"/>
          <w:b/>
          <w:color w:val="000000"/>
          <w:sz w:val="44"/>
          <w:szCs w:val="44"/>
        </w:rPr>
        <w:t>比选须知</w:t>
      </w:r>
      <w:bookmarkEnd w:id="7"/>
      <w:bookmarkEnd w:id="8"/>
    </w:p>
    <w:p>
      <w:pPr>
        <w:spacing w:afterLines="50" w:after="120" w:line="500" w:lineRule="exact"/>
        <w:jc w:val="center"/>
        <w:rPr>
          <w:b/>
          <w:color w:val="000000"/>
          <w:sz w:val="28"/>
          <w:szCs w:val="28"/>
        </w:rPr>
      </w:pPr>
      <w:bookmarkStart w:id="9" w:name="_Toc76661224"/>
      <w:bookmarkStart w:id="10" w:name="_Toc12890610"/>
      <w:r>
        <w:rPr>
          <w:rFonts w:ascii="宋体" w:hint="eastAsia"/>
          <w:color w:val="000000"/>
          <w:sz w:val="24"/>
          <w:szCs w:val="21"/>
        </w:rPr>
        <w:t>供应商须知前附表</w:t>
      </w:r>
      <w:bookmarkEnd w:id="9"/>
      <w:bookmarkEnd w:id="10"/>
    </w:p>
    <w:p>
      <w:pPr>
        <w:spacing w:afterLines="50" w:after="120" w:line="500" w:lineRule="exact"/>
        <w:ind w:left="840" w:hangingChars="350" w:hanging="840"/>
        <w:jc w:val="left"/>
        <w:rPr>
          <w:rFonts w:ascii="宋体"/>
          <w:color w:val="000000"/>
          <w:sz w:val="24"/>
        </w:rPr>
      </w:pPr>
      <w:r>
        <w:rPr>
          <w:rFonts w:ascii="宋体" w:hint="eastAsia"/>
          <w:color w:val="000000"/>
          <w:sz w:val="24"/>
        </w:rPr>
        <w:t>注：</w:t>
      </w:r>
      <w:r>
        <w:rPr>
          <w:rFonts w:ascii="宋体"/>
          <w:color w:val="000000"/>
          <w:sz w:val="24"/>
        </w:rPr>
        <w:t>1</w:t>
      </w:r>
      <w:r>
        <w:rPr>
          <w:rFonts w:ascii="宋体" w:hint="eastAsia"/>
          <w:color w:val="000000"/>
          <w:sz w:val="24"/>
        </w:rPr>
        <w:t>、本须知前附表是对供应商须知的修改和补充，如有矛盾，均以本表为准。</w:t>
      </w:r>
    </w:p>
    <w:p>
      <w:pPr>
        <w:spacing w:afterLines="50" w:after="120" w:line="500" w:lineRule="exact"/>
        <w:ind w:left="840" w:hangingChars="350" w:hanging="840"/>
        <w:jc w:val="left"/>
        <w:rPr>
          <w:color w:val="000000"/>
        </w:rPr>
      </w:pPr>
      <w:r>
        <w:rPr>
          <w:rFonts w:ascii="宋体"/>
          <w:color w:val="000000"/>
          <w:sz w:val="24"/>
        </w:rPr>
        <w:t xml:space="preserve">    2</w:t>
      </w:r>
      <w:r>
        <w:rPr>
          <w:rFonts w:ascii="宋体" w:hint="eastAsia"/>
          <w:color w:val="000000"/>
          <w:sz w:val="24"/>
        </w:rPr>
        <w:t>、本附表中</w:t>
      </w:r>
      <w:r>
        <w:rPr>
          <w:rFonts w:ascii="宋体"/>
          <w:color w:val="000000"/>
          <w:sz w:val="24"/>
        </w:rPr>
        <w:t>“</w:t>
      </w:r>
      <w:r>
        <w:rPr>
          <w:rFonts w:ascii="宋体" w:hint="eastAsia"/>
          <w:color w:val="000000"/>
          <w:sz w:val="24"/>
        </w:rPr>
        <w:t>★</w:t>
      </w:r>
      <w:r>
        <w:rPr>
          <w:rFonts w:ascii="宋体"/>
          <w:color w:val="000000"/>
          <w:sz w:val="24"/>
        </w:rPr>
        <w:t>”</w:t>
      </w:r>
      <w:r>
        <w:rPr>
          <w:rFonts w:ascii="宋体" w:hint="eastAsia"/>
          <w:color w:val="000000"/>
          <w:sz w:val="24"/>
        </w:rPr>
        <w:t>标志的为实质性条款，如有其中一项不符合则响应文件将被拒绝。</w:t>
      </w:r>
    </w:p>
    <w:tbl>
      <w:tblPr>
        <w:jc w:val="center"/>
        <w:tblW w:w="9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91"/>
        <w:gridCol w:w="2438"/>
        <w:gridCol w:w="6212"/>
      </w:tblGrid>
      <w:tr>
        <w:trPr>
          <w:trHeight w:val="454"/>
          <w:tblHeader/>
        </w:trPr>
        <w:tc>
          <w:tcPr>
            <w:tcW w:w="1091"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条款号</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类别</w:t>
            </w:r>
          </w:p>
        </w:tc>
        <w:tc>
          <w:tcPr>
            <w:tcW w:w="6212"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内容说明</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1</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采购人</w:t>
            </w:r>
          </w:p>
        </w:tc>
        <w:tc>
          <w:tcPr>
            <w:tcW w:w="6212" w:type="dxa"/>
            <w:vAlign w:val="center"/>
          </w:tcPr>
          <w:p>
            <w:pPr>
              <w:pStyle w:val="21"/>
              <w:adjustRightInd w:val="0"/>
              <w:snapToGrid w:val="0"/>
              <w:spacing w:line="500" w:lineRule="exact"/>
              <w:rPr>
                <w:color w:val="000000"/>
                <w:sz w:val="24"/>
                <w:szCs w:val="24"/>
              </w:rPr>
            </w:pPr>
            <w:r>
              <w:rPr>
                <w:rFonts w:hint="eastAsia"/>
                <w:bCs/>
                <w:color w:val="000000"/>
                <w:sz w:val="24"/>
                <w:szCs w:val="24"/>
              </w:rPr>
              <w:t>中华人民共和国重庆海关</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2</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项目名称</w:t>
            </w:r>
          </w:p>
        </w:tc>
        <w:tc>
          <w:tcPr>
            <w:tcW w:w="6212" w:type="dxa"/>
            <w:vAlign w:val="center"/>
          </w:tcPr>
          <w:p>
            <w:pPr>
              <w:spacing w:line="500" w:lineRule="exact"/>
              <w:rPr>
                <w:rFonts w:ascii="宋体"/>
                <w:color w:val="000000"/>
                <w:sz w:val="24"/>
              </w:rPr>
            </w:pPr>
            <w:r>
              <w:rPr>
                <w:rFonts w:ascii="宋体" w:hint="eastAsia"/>
                <w:bCs/>
                <w:color w:val="000000"/>
                <w:sz w:val="24"/>
                <w:lang w:eastAsia="zh-CN"/>
              </w:rPr>
              <w:t>2025</w:t>
            </w:r>
            <w:r>
              <w:rPr>
                <w:rFonts w:ascii="宋体"/>
                <w:bCs/>
                <w:color w:val="000000"/>
                <w:sz w:val="24"/>
              </w:rPr>
              <w:t>年</w:t>
            </w:r>
            <w:r>
              <w:rPr>
                <w:rFonts w:ascii="宋体" w:hint="eastAsia"/>
                <w:bCs/>
                <w:color w:val="000000"/>
                <w:sz w:val="24"/>
              </w:rPr>
              <w:t>重庆</w:t>
            </w:r>
            <w:r>
              <w:rPr>
                <w:rFonts w:ascii="宋体"/>
                <w:bCs/>
                <w:color w:val="000000"/>
                <w:sz w:val="24"/>
              </w:rPr>
              <w:t>海关</w:t>
            </w:r>
            <w:r>
              <w:rPr>
                <w:rFonts w:ascii="宋体" w:hint="eastAsia"/>
                <w:bCs/>
                <w:color w:val="000000"/>
                <w:sz w:val="24"/>
              </w:rPr>
              <w:t>缉私局反走私法治宣传服务</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3</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★最高限价</w:t>
            </w:r>
          </w:p>
        </w:tc>
        <w:tc>
          <w:tcPr>
            <w:tcW w:w="6212" w:type="dxa"/>
            <w:vAlign w:val="center"/>
          </w:tcPr>
          <w:p>
            <w:pPr>
              <w:pStyle w:val="21"/>
              <w:adjustRightInd w:val="0"/>
              <w:snapToGrid w:val="0"/>
              <w:spacing w:line="500" w:lineRule="exact"/>
              <w:rPr>
                <w:color w:val="000000"/>
                <w:sz w:val="24"/>
                <w:szCs w:val="24"/>
              </w:rPr>
            </w:pPr>
            <w:r>
              <w:rPr>
                <w:rFonts w:hint="eastAsia"/>
                <w:color w:val="000000"/>
                <w:sz w:val="24"/>
                <w:szCs w:val="24"/>
                <w:lang w:val="en-US" w:eastAsia="zh-CN"/>
              </w:rPr>
              <w:t>23</w:t>
            </w:r>
            <w:r>
              <w:rPr>
                <w:rFonts w:hint="eastAsia"/>
                <w:color w:val="000000"/>
                <w:sz w:val="24"/>
                <w:szCs w:val="24"/>
              </w:rPr>
              <w:t>万元</w:t>
            </w:r>
          </w:p>
        </w:tc>
      </w:tr>
      <w:tr>
        <w:trPr>
          <w:trHeight w:val="454"/>
        </w:trPr>
        <w:tc>
          <w:tcPr>
            <w:tcW w:w="9741" w:type="dxa"/>
            <w:gridSpan w:val="3"/>
            <w:vAlign w:val="center"/>
          </w:tcPr>
          <w:p>
            <w:pPr>
              <w:pStyle w:val="21"/>
              <w:adjustRightInd w:val="0"/>
              <w:snapToGrid w:val="0"/>
              <w:spacing w:line="500" w:lineRule="exact"/>
              <w:jc w:val="center"/>
              <w:rPr>
                <w:color w:val="000000"/>
                <w:sz w:val="24"/>
                <w:szCs w:val="24"/>
              </w:rPr>
            </w:pPr>
            <w:r>
              <w:rPr>
                <w:rFonts w:hint="eastAsia"/>
                <w:color w:val="000000"/>
                <w:sz w:val="24"/>
                <w:szCs w:val="24"/>
              </w:rPr>
              <w:t>参与比选的基本原则</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4</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★供应商资质要求</w:t>
            </w:r>
          </w:p>
        </w:tc>
        <w:tc>
          <w:tcPr>
            <w:tcW w:w="6212" w:type="dxa"/>
            <w:vAlign w:val="center"/>
          </w:tcPr>
          <w:p>
            <w:pPr>
              <w:spacing w:line="500" w:lineRule="exact"/>
              <w:rPr>
                <w:rFonts w:ascii="宋体"/>
                <w:color w:val="000000"/>
                <w:sz w:val="24"/>
              </w:rPr>
            </w:pPr>
            <w:r>
              <w:rPr>
                <w:rFonts w:ascii="宋体" w:hint="eastAsia"/>
                <w:color w:val="000000"/>
                <w:sz w:val="24"/>
              </w:rPr>
              <w:t>详见比选公告</w:t>
            </w:r>
          </w:p>
        </w:tc>
      </w:tr>
      <w:tr>
        <w:trPr>
          <w:trHeight w:val="454"/>
        </w:trPr>
        <w:tc>
          <w:tcPr>
            <w:tcW w:w="9741" w:type="dxa"/>
            <w:gridSpan w:val="3"/>
            <w:vAlign w:val="center"/>
          </w:tcPr>
          <w:p>
            <w:pPr>
              <w:pStyle w:val="21"/>
              <w:adjustRightInd w:val="0"/>
              <w:snapToGrid w:val="0"/>
              <w:spacing w:line="500" w:lineRule="exact"/>
              <w:jc w:val="center"/>
              <w:rPr>
                <w:color w:val="000000"/>
                <w:sz w:val="24"/>
                <w:szCs w:val="24"/>
              </w:rPr>
            </w:pPr>
            <w:r>
              <w:rPr>
                <w:rFonts w:hint="eastAsia"/>
                <w:color w:val="000000"/>
                <w:sz w:val="24"/>
                <w:szCs w:val="24"/>
              </w:rPr>
              <w:t>响应文件编写</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5</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响应报价</w:t>
            </w:r>
          </w:p>
        </w:tc>
        <w:tc>
          <w:tcPr>
            <w:tcW w:w="6212" w:type="dxa"/>
            <w:vAlign w:val="center"/>
          </w:tcPr>
          <w:p>
            <w:pPr>
              <w:spacing w:line="500" w:lineRule="exact"/>
              <w:ind w:firstLine="2"/>
              <w:rPr>
                <w:rFonts w:ascii="宋体"/>
                <w:color w:val="000000"/>
                <w:sz w:val="24"/>
              </w:rPr>
            </w:pPr>
            <w:r>
              <w:rPr>
                <w:rFonts w:ascii="宋体"/>
                <w:color w:val="000000"/>
                <w:sz w:val="24"/>
              </w:rPr>
              <w:t>1.</w:t>
            </w:r>
            <w:r>
              <w:rPr>
                <w:rFonts w:ascii="宋体" w:hint="eastAsia"/>
                <w:color w:val="000000"/>
                <w:sz w:val="24"/>
              </w:rPr>
              <w:t>报价以人民币元为计算单位。</w:t>
            </w:r>
          </w:p>
          <w:p>
            <w:pPr>
              <w:spacing w:line="500" w:lineRule="exact"/>
              <w:ind w:firstLine="2"/>
              <w:rPr>
                <w:rFonts w:ascii="宋体"/>
                <w:color w:val="000000"/>
                <w:sz w:val="24"/>
              </w:rPr>
            </w:pPr>
            <w:r>
              <w:rPr>
                <w:rFonts w:ascii="宋体"/>
                <w:color w:val="000000"/>
                <w:sz w:val="24"/>
              </w:rPr>
              <w:t>2.</w:t>
            </w:r>
            <w:r>
              <w:rPr>
                <w:rFonts w:ascii="宋体" w:hint="eastAsia"/>
                <w:color w:val="000000"/>
                <w:sz w:val="24"/>
              </w:rPr>
              <w:t>按要求的格式内容填写报价。</w:t>
            </w:r>
          </w:p>
          <w:p>
            <w:pPr>
              <w:spacing w:line="500" w:lineRule="exact"/>
              <w:ind w:firstLine="2"/>
              <w:rPr>
                <w:rFonts w:ascii="宋体"/>
                <w:color w:val="000000"/>
                <w:sz w:val="24"/>
              </w:rPr>
            </w:pPr>
            <w:r>
              <w:rPr>
                <w:rFonts w:ascii="宋体"/>
                <w:color w:val="000000"/>
                <w:sz w:val="24"/>
              </w:rPr>
              <w:t>3.</w:t>
            </w:r>
            <w:r>
              <w:rPr>
                <w:rFonts w:ascii="宋体" w:hint="eastAsia"/>
                <w:color w:val="000000"/>
                <w:sz w:val="24"/>
              </w:rPr>
              <w:t>响应报价为服务总价。</w:t>
            </w:r>
          </w:p>
          <w:p>
            <w:pPr>
              <w:spacing w:line="500" w:lineRule="exact"/>
              <w:ind w:firstLine="2"/>
              <w:rPr>
                <w:rFonts w:ascii="宋体"/>
                <w:color w:val="000000"/>
                <w:sz w:val="24"/>
              </w:rPr>
            </w:pPr>
            <w:r>
              <w:rPr>
                <w:rFonts w:ascii="宋体"/>
                <w:color w:val="000000"/>
                <w:sz w:val="24"/>
              </w:rPr>
              <w:t>4.</w:t>
            </w:r>
            <w:r>
              <w:rPr>
                <w:rFonts w:ascii="宋体" w:hint="eastAsia"/>
                <w:color w:val="000000"/>
                <w:sz w:val="24"/>
              </w:rPr>
              <w:t>响应报价为固定总价，</w:t>
            </w:r>
            <w:r>
              <w:rPr>
                <w:rFonts w:ascii="宋体" w:hint="eastAsia"/>
                <w:color w:val="000000"/>
                <w:sz w:val="24"/>
                <w:highlight w:val="white"/>
              </w:rPr>
              <w:t>包括且不限于人工费、材料费、设备使用费、交通费、保险费、培训费及税费等与实现项目正常使用相关的全部费用。</w:t>
            </w:r>
            <w:r>
              <w:rPr>
                <w:rFonts w:ascii="宋体" w:hint="eastAsia"/>
                <w:color w:val="000000"/>
                <w:sz w:val="24"/>
              </w:rPr>
              <w:t>如果成交，在采购合同有效期内不允许变动，供应商的报价应充分考虑在采购合同有效期内的风险因素。</w:t>
            </w:r>
          </w:p>
          <w:p>
            <w:pPr>
              <w:spacing w:line="500" w:lineRule="exact"/>
              <w:ind w:firstLine="2"/>
              <w:rPr>
                <w:rFonts w:ascii="宋体"/>
                <w:color w:val="000000"/>
                <w:sz w:val="24"/>
              </w:rPr>
            </w:pPr>
            <w:r>
              <w:rPr>
                <w:rFonts w:ascii="宋体"/>
                <w:color w:val="000000"/>
                <w:sz w:val="24"/>
              </w:rPr>
              <w:t>5.</w:t>
            </w:r>
            <w:r>
              <w:rPr>
                <w:rFonts w:ascii="宋体" w:hint="eastAsia"/>
                <w:color w:val="000000"/>
                <w:sz w:val="24"/>
              </w:rPr>
              <w:t>比选文件所提供采购数量仅供报价使用，具体采购数量以合同为准。</w:t>
            </w:r>
          </w:p>
          <w:p>
            <w:pPr>
              <w:pStyle w:val="21"/>
              <w:adjustRightInd w:val="0"/>
              <w:snapToGrid w:val="0"/>
              <w:spacing w:line="500" w:lineRule="exact"/>
              <w:rPr>
                <w:color w:val="000000"/>
                <w:sz w:val="24"/>
              </w:rPr>
            </w:pPr>
            <w:r>
              <w:rPr>
                <w:color w:val="000000"/>
                <w:sz w:val="24"/>
                <w:szCs w:val="24"/>
              </w:rPr>
              <w:t>6.</w:t>
            </w:r>
            <w:r>
              <w:rPr>
                <w:rFonts w:hint="eastAsia"/>
                <w:color w:val="000000"/>
                <w:sz w:val="24"/>
                <w:szCs w:val="24"/>
              </w:rPr>
              <w:t>一个供应商不得提交两个或两个以上不同的响应报价。</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6</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w:t>
            </w:r>
            <w:r>
              <w:rPr>
                <w:rFonts w:hint="eastAsia"/>
                <w:bCs/>
                <w:color w:val="000000"/>
                <w:sz w:val="24"/>
                <w:szCs w:val="24"/>
              </w:rPr>
              <w:t>报价有效期</w:t>
            </w:r>
          </w:p>
        </w:tc>
        <w:tc>
          <w:tcPr>
            <w:tcW w:w="6212" w:type="dxa"/>
            <w:vAlign w:val="center"/>
          </w:tcPr>
          <w:p>
            <w:pPr>
              <w:pStyle w:val="21"/>
              <w:adjustRightInd w:val="0"/>
              <w:snapToGrid w:val="0"/>
              <w:spacing w:line="500" w:lineRule="exact"/>
              <w:rPr>
                <w:color w:val="000000"/>
                <w:sz w:val="24"/>
                <w:szCs w:val="24"/>
              </w:rPr>
            </w:pPr>
            <w:r>
              <w:rPr>
                <w:color w:val="000000"/>
                <w:sz w:val="24"/>
                <w:szCs w:val="24"/>
                <w:u w:val="single"/>
              </w:rPr>
              <w:t>90</w:t>
            </w:r>
            <w:r>
              <w:rPr>
                <w:rFonts w:hint="eastAsia"/>
                <w:bCs/>
                <w:color w:val="000000"/>
                <w:sz w:val="24"/>
                <w:szCs w:val="24"/>
              </w:rPr>
              <w:t>日历天（从响应文件递交之日起计算）。</w:t>
            </w:r>
          </w:p>
        </w:tc>
      </w:tr>
      <w:tr>
        <w:trPr>
          <w:trHeight w:val="454"/>
        </w:trPr>
        <w:tc>
          <w:tcPr>
            <w:tcW w:w="9741" w:type="dxa"/>
            <w:gridSpan w:val="3"/>
            <w:vAlign w:val="center"/>
          </w:tcPr>
          <w:p>
            <w:pPr>
              <w:pStyle w:val="21"/>
              <w:adjustRightInd w:val="0"/>
              <w:snapToGrid w:val="0"/>
              <w:spacing w:line="500" w:lineRule="exact"/>
              <w:jc w:val="center"/>
              <w:rPr>
                <w:color w:val="000000"/>
                <w:sz w:val="24"/>
                <w:szCs w:val="24"/>
              </w:rPr>
            </w:pPr>
            <w:r>
              <w:rPr>
                <w:rFonts w:hint="eastAsia"/>
                <w:color w:val="000000"/>
                <w:sz w:val="24"/>
                <w:szCs w:val="24"/>
              </w:rPr>
              <w:t>响应文件的递交</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7</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响应文件份数</w:t>
            </w:r>
          </w:p>
        </w:tc>
        <w:tc>
          <w:tcPr>
            <w:tcW w:w="6212" w:type="dxa"/>
            <w:vAlign w:val="center"/>
          </w:tcPr>
          <w:p>
            <w:pPr>
              <w:pStyle w:val="21"/>
              <w:adjustRightInd w:val="0"/>
              <w:snapToGrid w:val="0"/>
              <w:spacing w:line="500" w:lineRule="exact"/>
              <w:rPr>
                <w:color w:val="000000"/>
                <w:sz w:val="24"/>
                <w:szCs w:val="24"/>
              </w:rPr>
            </w:pPr>
            <w:r>
              <w:rPr>
                <w:rFonts w:hint="eastAsia"/>
                <w:color w:val="000000"/>
                <w:sz w:val="24"/>
                <w:szCs w:val="24"/>
              </w:rPr>
              <w:t>响应文件正本</w:t>
            </w:r>
            <w:r>
              <w:rPr>
                <w:color w:val="000000"/>
                <w:sz w:val="24"/>
                <w:szCs w:val="24"/>
              </w:rPr>
              <w:t>1</w:t>
            </w:r>
            <w:r>
              <w:rPr>
                <w:rFonts w:hint="eastAsia"/>
                <w:color w:val="000000"/>
                <w:sz w:val="24"/>
                <w:szCs w:val="24"/>
              </w:rPr>
              <w:t>份，副本</w:t>
            </w:r>
            <w:r>
              <w:rPr>
                <w:color w:val="000000"/>
                <w:sz w:val="24"/>
                <w:szCs w:val="24"/>
              </w:rPr>
              <w:t>1</w:t>
            </w:r>
            <w:r>
              <w:rPr>
                <w:rFonts w:hint="eastAsia"/>
                <w:color w:val="000000"/>
                <w:sz w:val="24"/>
                <w:szCs w:val="24"/>
              </w:rPr>
              <w:t>份。</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8</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响应文件递交截止时间</w:t>
            </w:r>
          </w:p>
        </w:tc>
        <w:tc>
          <w:tcPr>
            <w:tcW w:w="6212" w:type="dxa"/>
            <w:vAlign w:val="center"/>
          </w:tcPr>
          <w:p>
            <w:pPr>
              <w:pStyle w:val="21"/>
              <w:adjustRightInd w:val="0"/>
              <w:snapToGrid w:val="0"/>
              <w:spacing w:line="500" w:lineRule="exact"/>
              <w:rPr>
                <w:b/>
                <w:color w:val="000000"/>
                <w:sz w:val="24"/>
                <w:szCs w:val="24"/>
              </w:rPr>
            </w:pPr>
            <w:r>
              <w:rPr>
                <w:rFonts w:hint="eastAsia"/>
                <w:color w:val="000000"/>
              </w:rPr>
              <w:t>详见比选通知</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9</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项目会议日期、响应文件递交地点</w:t>
            </w:r>
          </w:p>
        </w:tc>
        <w:tc>
          <w:tcPr>
            <w:tcW w:w="6212" w:type="dxa"/>
            <w:vAlign w:val="center"/>
          </w:tcPr>
          <w:p>
            <w:pPr>
              <w:pStyle w:val="21"/>
              <w:adjustRightInd w:val="0"/>
              <w:snapToGrid w:val="0"/>
              <w:spacing w:line="500" w:lineRule="exact"/>
              <w:rPr>
                <w:color w:val="000000"/>
                <w:sz w:val="24"/>
                <w:szCs w:val="24"/>
              </w:rPr>
            </w:pPr>
            <w:r>
              <w:rPr>
                <w:rFonts w:hint="eastAsia"/>
                <w:color w:val="000000"/>
              </w:rPr>
              <w:t>详见比选通知</w:t>
            </w:r>
          </w:p>
        </w:tc>
      </w:tr>
      <w:tr>
        <w:trPr>
          <w:trHeight w:val="454"/>
        </w:trPr>
        <w:tc>
          <w:tcPr>
            <w:tcW w:w="9741" w:type="dxa"/>
            <w:gridSpan w:val="3"/>
            <w:vAlign w:val="center"/>
          </w:tcPr>
          <w:p>
            <w:pPr>
              <w:pStyle w:val="21"/>
              <w:adjustRightInd w:val="0"/>
              <w:snapToGrid w:val="0"/>
              <w:spacing w:line="500" w:lineRule="exact"/>
              <w:jc w:val="center"/>
              <w:rPr>
                <w:color w:val="000000"/>
                <w:sz w:val="24"/>
                <w:szCs w:val="24"/>
              </w:rPr>
            </w:pPr>
            <w:r>
              <w:rPr>
                <w:rFonts w:hint="eastAsia"/>
                <w:color w:val="000000"/>
                <w:sz w:val="24"/>
                <w:szCs w:val="24"/>
              </w:rPr>
              <w:t>评审与推荐成交供应商原则</w:t>
            </w:r>
          </w:p>
        </w:tc>
      </w:tr>
      <w:tr>
        <w:trPr>
          <w:trHeight w:val="454"/>
        </w:trPr>
        <w:tc>
          <w:tcPr>
            <w:tcW w:w="1091" w:type="dxa"/>
            <w:vAlign w:val="center"/>
          </w:tcPr>
          <w:p>
            <w:pPr>
              <w:pStyle w:val="21"/>
              <w:adjustRightInd w:val="0"/>
              <w:snapToGrid w:val="0"/>
              <w:spacing w:line="500" w:lineRule="exact"/>
              <w:jc w:val="center"/>
              <w:rPr>
                <w:color w:val="000000"/>
                <w:sz w:val="24"/>
                <w:szCs w:val="24"/>
              </w:rPr>
            </w:pPr>
            <w:r>
              <w:rPr>
                <w:color w:val="000000"/>
                <w:sz w:val="24"/>
                <w:szCs w:val="24"/>
              </w:rPr>
              <w:t>10</w:t>
            </w:r>
          </w:p>
        </w:tc>
        <w:tc>
          <w:tcPr>
            <w:tcW w:w="2438" w:type="dxa"/>
            <w:vAlign w:val="center"/>
          </w:tcPr>
          <w:p>
            <w:pPr>
              <w:pStyle w:val="21"/>
              <w:adjustRightInd w:val="0"/>
              <w:snapToGrid w:val="0"/>
              <w:spacing w:line="500" w:lineRule="exact"/>
              <w:jc w:val="center"/>
              <w:rPr>
                <w:color w:val="000000"/>
                <w:sz w:val="24"/>
                <w:szCs w:val="24"/>
              </w:rPr>
            </w:pPr>
            <w:r>
              <w:rPr>
                <w:rFonts w:hint="eastAsia"/>
                <w:color w:val="000000"/>
                <w:sz w:val="24"/>
                <w:szCs w:val="24"/>
              </w:rPr>
              <w:t>评审办法及成交供应商的推荐原则</w:t>
            </w:r>
          </w:p>
        </w:tc>
        <w:tc>
          <w:tcPr>
            <w:tcW w:w="6212" w:type="dxa"/>
            <w:vAlign w:val="center"/>
          </w:tcPr>
          <w:p>
            <w:pPr>
              <w:pStyle w:val="21"/>
              <w:adjustRightInd w:val="0"/>
              <w:snapToGrid w:val="0"/>
              <w:spacing w:line="500" w:lineRule="exact"/>
              <w:rPr>
                <w:color w:val="000000"/>
                <w:sz w:val="24"/>
                <w:szCs w:val="24"/>
              </w:rPr>
            </w:pPr>
            <w:r>
              <w:rPr>
                <w:rFonts w:hint="eastAsia"/>
                <w:color w:val="000000"/>
                <w:sz w:val="24"/>
                <w:szCs w:val="24"/>
              </w:rPr>
              <w:t>本项目根据服务能满足采购文件实质性响应要求且综合评分最高的原则确定成交供应商。</w:t>
            </w:r>
          </w:p>
        </w:tc>
      </w:tr>
      <w:tr>
        <w:trPr>
          <w:trHeight w:val="454"/>
        </w:trPr>
        <w:tc>
          <w:tcPr>
            <w:tcW w:w="9741" w:type="dxa"/>
            <w:gridSpan w:val="3"/>
            <w:vAlign w:val="center"/>
          </w:tcPr>
          <w:p>
            <w:pPr>
              <w:pStyle w:val="21"/>
              <w:adjustRightInd w:val="0"/>
              <w:snapToGrid w:val="0"/>
              <w:spacing w:line="500" w:lineRule="exact"/>
              <w:jc w:val="center"/>
              <w:rPr>
                <w:color w:val="000000"/>
                <w:sz w:val="24"/>
                <w:szCs w:val="24"/>
              </w:rPr>
            </w:pPr>
            <w:r>
              <w:rPr>
                <w:rFonts w:hint="eastAsia"/>
                <w:color w:val="000000"/>
                <w:sz w:val="24"/>
                <w:szCs w:val="24"/>
              </w:rPr>
              <w:t>授予合同</w:t>
            </w:r>
          </w:p>
        </w:tc>
      </w:tr>
      <w:tr>
        <w:trPr>
          <w:trHeight w:val="454"/>
        </w:trPr>
        <w:tc>
          <w:tcPr>
            <w:tcW w:w="1091" w:type="dxa"/>
            <w:tcBorders>
              <w:right w:val="single" w:sz="4" w:space="0" w:color="auto"/>
            </w:tcBorders>
            <w:vAlign w:val="center"/>
          </w:tcPr>
          <w:p>
            <w:pPr>
              <w:pStyle w:val="21"/>
              <w:adjustRightInd w:val="0"/>
              <w:snapToGrid w:val="0"/>
              <w:spacing w:line="500" w:lineRule="exact"/>
              <w:jc w:val="center"/>
              <w:rPr>
                <w:color w:val="000000"/>
                <w:sz w:val="24"/>
                <w:szCs w:val="24"/>
              </w:rPr>
            </w:pPr>
            <w:r>
              <w:rPr>
                <w:color w:val="000000"/>
                <w:sz w:val="24"/>
                <w:szCs w:val="24"/>
              </w:rPr>
              <w:t>11</w:t>
            </w:r>
          </w:p>
        </w:tc>
        <w:tc>
          <w:tcPr>
            <w:tcW w:w="2438" w:type="dxa"/>
            <w:tcBorders>
              <w:left w:val="single" w:sz="4" w:space="0" w:color="auto"/>
              <w:right w:val="single" w:sz="4" w:space="0" w:color="auto"/>
            </w:tcBorders>
            <w:vAlign w:val="center"/>
          </w:tcPr>
          <w:p>
            <w:pPr>
              <w:pStyle w:val="21"/>
              <w:adjustRightInd w:val="0"/>
              <w:snapToGrid w:val="0"/>
              <w:spacing w:line="500" w:lineRule="exact"/>
              <w:jc w:val="center"/>
              <w:rPr>
                <w:color w:val="000000"/>
                <w:sz w:val="24"/>
                <w:szCs w:val="24"/>
              </w:rPr>
            </w:pPr>
            <w:r>
              <w:rPr>
                <w:rFonts w:hint="eastAsia"/>
                <w:bCs/>
                <w:color w:val="000000"/>
                <w:sz w:val="24"/>
                <w:szCs w:val="24"/>
              </w:rPr>
              <w:t>履约保证金</w:t>
            </w:r>
          </w:p>
        </w:tc>
        <w:tc>
          <w:tcPr>
            <w:tcW w:w="6212" w:type="dxa"/>
            <w:tcBorders>
              <w:left w:val="single" w:sz="4" w:space="0" w:color="auto"/>
            </w:tcBorders>
            <w:vAlign w:val="center"/>
          </w:tcPr>
          <w:p>
            <w:pPr>
              <w:pStyle w:val="21"/>
              <w:adjustRightInd w:val="0"/>
              <w:snapToGrid w:val="0"/>
              <w:spacing w:line="500" w:lineRule="exact"/>
              <w:rPr>
                <w:color w:val="000000"/>
                <w:sz w:val="24"/>
                <w:szCs w:val="24"/>
              </w:rPr>
            </w:pPr>
            <w:r>
              <w:rPr>
                <w:rFonts w:hint="eastAsia"/>
                <w:color w:val="000000"/>
                <w:sz w:val="24"/>
                <w:szCs w:val="24"/>
              </w:rPr>
              <w:t>无</w:t>
            </w:r>
          </w:p>
        </w:tc>
      </w:tr>
      <w:tr>
        <w:trPr>
          <w:trHeight w:val="454"/>
        </w:trPr>
        <w:tc>
          <w:tcPr>
            <w:tcW w:w="9741" w:type="dxa"/>
            <w:gridSpan w:val="3"/>
            <w:vAlign w:val="center"/>
          </w:tcPr>
          <w:p>
            <w:pPr>
              <w:pStyle w:val="21"/>
              <w:adjustRightInd w:val="0"/>
              <w:snapToGrid w:val="0"/>
              <w:spacing w:line="500" w:lineRule="exact"/>
              <w:jc w:val="center"/>
              <w:rPr>
                <w:color w:val="000000"/>
                <w:sz w:val="24"/>
                <w:szCs w:val="24"/>
              </w:rPr>
            </w:pPr>
            <w:r>
              <w:rPr>
                <w:rFonts w:hint="eastAsia"/>
                <w:bCs/>
                <w:color w:val="000000"/>
                <w:sz w:val="24"/>
                <w:szCs w:val="24"/>
              </w:rPr>
              <w:t>合同文本主要条款</w:t>
            </w:r>
          </w:p>
        </w:tc>
      </w:tr>
      <w:tr>
        <w:trPr>
          <w:trHeight w:val="454"/>
        </w:trPr>
        <w:tc>
          <w:tcPr>
            <w:tcW w:w="1091" w:type="dxa"/>
            <w:vAlign w:val="center"/>
          </w:tcPr>
          <w:p>
            <w:pPr>
              <w:spacing w:line="500" w:lineRule="exact"/>
              <w:jc w:val="center"/>
              <w:rPr>
                <w:rFonts w:ascii="宋体"/>
                <w:bCs/>
                <w:color w:val="000000"/>
                <w:sz w:val="24"/>
              </w:rPr>
            </w:pPr>
            <w:r>
              <w:rPr>
                <w:rFonts w:ascii="宋体" w:hint="eastAsia"/>
                <w:bCs/>
                <w:color w:val="000000"/>
                <w:sz w:val="24"/>
              </w:rPr>
              <w:t>1</w:t>
            </w:r>
            <w:r>
              <w:rPr>
                <w:rFonts w:ascii="宋体"/>
                <w:bCs/>
                <w:color w:val="000000"/>
                <w:sz w:val="24"/>
              </w:rPr>
              <w:t>2</w:t>
            </w:r>
          </w:p>
        </w:tc>
        <w:tc>
          <w:tcPr>
            <w:tcW w:w="2438" w:type="dxa"/>
            <w:vAlign w:val="center"/>
          </w:tcPr>
          <w:p>
            <w:pPr>
              <w:spacing w:line="500" w:lineRule="exact"/>
              <w:jc w:val="center"/>
              <w:rPr>
                <w:rFonts w:ascii="宋体"/>
                <w:color w:val="000000"/>
                <w:sz w:val="24"/>
              </w:rPr>
            </w:pPr>
            <w:bookmarkStart w:id="11" w:name="EB34e9de872c244199a379410938d7c15c"/>
            <w:r>
              <w:rPr>
                <w:rFonts w:ascii="宋体" w:hint="eastAsia"/>
                <w:bCs/>
                <w:color w:val="000000"/>
                <w:sz w:val="24"/>
                <w:highlight w:val="white"/>
              </w:rPr>
              <w:t>★交货或服务时间与地点</w:t>
            </w:r>
            <w:bookmarkEnd w:id="11"/>
          </w:p>
        </w:tc>
        <w:tc>
          <w:tcPr>
            <w:tcW w:w="6212" w:type="dxa"/>
            <w:vAlign w:val="center"/>
          </w:tcPr>
          <w:p>
            <w:pPr>
              <w:pStyle w:val="40"/>
              <w:spacing w:line="500" w:lineRule="exact"/>
              <w:rPr>
                <w:color w:val="000000"/>
                <w:szCs w:val="24"/>
              </w:rPr>
            </w:pPr>
            <w:bookmarkStart w:id="12" w:name="EB5fba9d5d39574b999e99eb570a13e403"/>
            <w:r>
              <w:rPr>
                <w:rFonts w:ascii="宋体" w:hint="eastAsia"/>
                <w:color w:val="000000"/>
                <w:sz w:val="24"/>
                <w:szCs w:val="24"/>
                <w:highlight w:val="white"/>
              </w:rPr>
              <w:t>1.履约</w:t>
            </w:r>
            <w:r>
              <w:rPr>
                <w:rFonts w:ascii="宋体"/>
                <w:color w:val="000000"/>
                <w:sz w:val="24"/>
                <w:szCs w:val="24"/>
                <w:highlight w:val="white"/>
              </w:rPr>
              <w:t>时间</w:t>
            </w:r>
            <w:r>
              <w:rPr>
                <w:rFonts w:ascii="宋体" w:hint="eastAsia"/>
                <w:color w:val="000000"/>
                <w:sz w:val="24"/>
                <w:szCs w:val="24"/>
                <w:highlight w:val="white"/>
              </w:rPr>
              <w:t>：</w:t>
            </w:r>
            <w:r>
              <w:rPr>
                <w:rFonts w:ascii="宋体" w:hint="eastAsia"/>
                <w:color w:val="000000"/>
                <w:sz w:val="24"/>
                <w:szCs w:val="24"/>
                <w:lang w:val="en-US" w:eastAsia="zh-CN"/>
                <w:highlight w:val="white"/>
              </w:rPr>
              <w:t>2025年11</w:t>
            </w:r>
            <w:r>
              <w:rPr>
                <w:rFonts w:ascii="宋体"/>
                <w:color w:val="000000"/>
                <w:sz w:val="24"/>
                <w:szCs w:val="24"/>
              </w:rPr>
              <w:t>月</w:t>
            </w:r>
            <w:r>
              <w:rPr>
                <w:rFonts w:ascii="宋体" w:hint="eastAsia"/>
                <w:color w:val="000000"/>
                <w:sz w:val="24"/>
                <w:szCs w:val="24"/>
              </w:rPr>
              <w:t>，</w:t>
            </w:r>
            <w:r>
              <w:rPr>
                <w:rFonts w:ascii="宋体"/>
                <w:color w:val="000000"/>
                <w:sz w:val="24"/>
                <w:szCs w:val="24"/>
              </w:rPr>
              <w:t>具体时间以甲方为准</w:t>
            </w:r>
            <w:r>
              <w:rPr>
                <w:rFonts w:ascii="宋体" w:hint="eastAsia"/>
                <w:color w:val="000000"/>
                <w:sz w:val="24"/>
                <w:szCs w:val="24"/>
              </w:rPr>
              <w:t>。</w:t>
            </w:r>
          </w:p>
          <w:p>
            <w:pPr>
              <w:pStyle w:val="17"/>
              <w:spacing w:line="500" w:lineRule="exact"/>
              <w:rPr>
                <w:rFonts w:ascii="宋体" w:eastAsia="宋体"/>
                <w:color w:val="000000"/>
                <w:sz w:val="24"/>
              </w:rPr>
            </w:pPr>
            <w:r>
              <w:rPr>
                <w:rFonts w:ascii="宋体" w:eastAsia="宋体" w:hint="eastAsia"/>
                <w:color w:val="000000"/>
                <w:sz w:val="24"/>
                <w:highlight w:val="white"/>
              </w:rPr>
              <w:t>2.履约地点：</w:t>
            </w:r>
            <w:bookmarkEnd w:id="12"/>
            <w:r>
              <w:rPr>
                <w:rFonts w:ascii="宋体" w:eastAsia="宋体"/>
                <w:color w:val="000000"/>
                <w:sz w:val="24"/>
                <w:highlight w:val="white"/>
              </w:rPr>
              <w:t>甲方</w:t>
            </w:r>
            <w:r>
              <w:rPr>
                <w:rFonts w:ascii="宋体" w:eastAsia="宋体" w:hint="eastAsia"/>
                <w:color w:val="000000"/>
                <w:sz w:val="24"/>
                <w:highlight w:val="white"/>
              </w:rPr>
              <w:t>指定地点</w:t>
            </w:r>
          </w:p>
        </w:tc>
      </w:tr>
      <w:tr>
        <w:trPr>
          <w:trHeight w:val="454"/>
        </w:trPr>
        <w:tc>
          <w:tcPr>
            <w:tcW w:w="1091" w:type="dxa"/>
            <w:vAlign w:val="center"/>
          </w:tcPr>
          <w:p>
            <w:pPr>
              <w:spacing w:line="500" w:lineRule="exact"/>
              <w:jc w:val="center"/>
              <w:rPr>
                <w:rFonts w:ascii="宋体"/>
                <w:bCs/>
                <w:color w:val="000000"/>
                <w:sz w:val="24"/>
              </w:rPr>
            </w:pPr>
            <w:r>
              <w:rPr>
                <w:rFonts w:ascii="宋体"/>
                <w:bCs/>
                <w:color w:val="000000"/>
                <w:sz w:val="24"/>
              </w:rPr>
              <w:t>13</w:t>
            </w:r>
          </w:p>
        </w:tc>
        <w:tc>
          <w:tcPr>
            <w:tcW w:w="2438" w:type="dxa"/>
            <w:vAlign w:val="center"/>
          </w:tcPr>
          <w:p>
            <w:pPr>
              <w:spacing w:line="500" w:lineRule="exact"/>
              <w:jc w:val="center"/>
              <w:rPr>
                <w:rFonts w:ascii="宋体"/>
                <w:bCs/>
                <w:color w:val="000000"/>
                <w:sz w:val="24"/>
              </w:rPr>
            </w:pPr>
            <w:r>
              <w:rPr>
                <w:rFonts w:ascii="宋体" w:hint="eastAsia"/>
                <w:color w:val="000000"/>
                <w:sz w:val="24"/>
              </w:rPr>
              <w:t>★</w:t>
            </w:r>
            <w:r>
              <w:rPr>
                <w:rFonts w:ascii="宋体" w:hint="eastAsia"/>
                <w:bCs/>
                <w:color w:val="000000"/>
                <w:sz w:val="24"/>
              </w:rPr>
              <w:t>付款条件</w:t>
            </w:r>
          </w:p>
        </w:tc>
        <w:tc>
          <w:tcPr>
            <w:tcW w:w="6212" w:type="dxa"/>
            <w:vAlign w:val="center"/>
          </w:tcPr>
          <w:p>
            <w:pPr>
              <w:spacing w:line="500" w:lineRule="exact"/>
              <w:rPr>
                <w:rFonts w:ascii="宋体"/>
                <w:color w:val="000000"/>
                <w:sz w:val="24"/>
              </w:rPr>
            </w:pPr>
            <w:bookmarkStart w:id="13" w:name="_Toc12890611"/>
            <w:r>
              <w:rPr>
                <w:rFonts w:ascii="宋体" w:hint="eastAsia"/>
                <w:color w:val="000000"/>
                <w:sz w:val="24"/>
              </w:rPr>
              <w:t>1.本合同以人民币结算。</w:t>
            </w:r>
          </w:p>
          <w:p>
            <w:pPr>
              <w:spacing w:line="500" w:lineRule="exact"/>
              <w:rPr>
                <w:rFonts w:ascii="宋体"/>
                <w:color w:val="000000"/>
                <w:sz w:val="24"/>
              </w:rPr>
            </w:pPr>
            <w:r>
              <w:rPr>
                <w:rFonts w:ascii="宋体" w:hint="eastAsia"/>
                <w:color w:val="000000"/>
                <w:sz w:val="24"/>
              </w:rPr>
              <w:t>2.付款办法：</w:t>
            </w:r>
          </w:p>
          <w:p>
            <w:pPr>
              <w:pStyle w:val="145"/>
              <w:spacing w:line="500" w:lineRule="exact"/>
              <w:rPr>
                <w:rFonts w:ascii="宋体" w:eastAsia="宋体" w:cs="宋体" w:hint="eastAsia"/>
                <w:bCs/>
                <w:color w:val="000000"/>
                <w:kern w:val="0"/>
                <w:sz w:val="24"/>
              </w:rPr>
            </w:pPr>
            <w:bookmarkEnd w:id="13"/>
            <w:r>
              <w:rPr>
                <w:rFonts w:ascii="宋体" w:eastAsia="宋体" w:cs="宋体" w:hint="eastAsia"/>
                <w:bCs/>
                <w:color w:val="000000"/>
                <w:kern w:val="0"/>
                <w:sz w:val="24"/>
              </w:rPr>
              <w:t>（1）</w:t>
            </w:r>
            <w:r>
              <w:rPr>
                <w:rFonts w:ascii="宋体" w:eastAsia="宋体" w:cs="宋体" w:hint="eastAsia"/>
                <w:bCs/>
                <w:color w:val="000000"/>
                <w:kern w:val="0"/>
                <w:sz w:val="24"/>
                <w:lang w:val="en-US" w:eastAsia="zh-CN"/>
              </w:rPr>
              <w:t>甲方</w:t>
            </w:r>
            <w:r>
              <w:rPr>
                <w:rFonts w:ascii="宋体" w:eastAsia="宋体" w:cs="宋体" w:hint="eastAsia"/>
                <w:bCs/>
                <w:color w:val="000000"/>
                <w:kern w:val="0"/>
                <w:sz w:val="24"/>
              </w:rPr>
              <w:t>在签订合同后的3个工作日内，甲方向乙方支付合同金额的 30%,作为预付款。</w:t>
            </w:r>
            <w:r>
              <w:rPr>
                <w:rFonts w:ascii="宋体" w:eastAsia="宋体" w:cs="宋体" w:hint="eastAsia"/>
                <w:bCs/>
                <w:color w:val="000000"/>
                <w:kern w:val="0"/>
                <w:sz w:val="24"/>
                <w:lang w:val="en-US" w:eastAsia="zh-CN"/>
              </w:rPr>
              <w:t>剩余70％</w:t>
            </w:r>
            <w:r>
              <w:rPr>
                <w:rFonts w:ascii="宋体" w:eastAsia="宋体" w:cs="宋体" w:hint="eastAsia"/>
                <w:bCs/>
                <w:color w:val="000000"/>
                <w:kern w:val="0"/>
                <w:sz w:val="24"/>
              </w:rPr>
              <w:t>合同费用</w:t>
            </w:r>
            <w:r>
              <w:rPr>
                <w:rFonts w:ascii="宋体" w:eastAsia="宋体" w:cs="宋体" w:hint="eastAsia"/>
                <w:bCs/>
                <w:color w:val="000000"/>
                <w:kern w:val="0"/>
                <w:sz w:val="24"/>
                <w:lang w:val="en-US" w:eastAsia="zh-CN"/>
              </w:rPr>
              <w:t>在</w:t>
            </w:r>
            <w:r>
              <w:rPr>
                <w:rFonts w:ascii="宋体" w:eastAsia="宋体" w:cs="宋体" w:hint="eastAsia"/>
                <w:bCs/>
                <w:color w:val="000000"/>
                <w:kern w:val="0"/>
                <w:sz w:val="24"/>
              </w:rPr>
              <w:t>乙方圆满完成</w:t>
            </w:r>
            <w:r>
              <w:rPr>
                <w:rFonts w:ascii="宋体" w:eastAsia="宋体" w:cs="宋体" w:hint="eastAsia"/>
                <w:bCs/>
                <w:color w:val="000000"/>
                <w:kern w:val="0"/>
                <w:sz w:val="24"/>
                <w:lang w:eastAsia="zh-CN"/>
              </w:rPr>
              <w:t>2025</w:t>
            </w:r>
            <w:r>
              <w:rPr>
                <w:rFonts w:ascii="宋体" w:eastAsia="宋体" w:cs="宋体" w:hint="eastAsia"/>
                <w:bCs/>
                <w:color w:val="000000"/>
                <w:kern w:val="0"/>
                <w:sz w:val="24"/>
              </w:rPr>
              <w:t>年重庆海关缉私局反走私法治宣传服务，在正式</w:t>
            </w:r>
            <w:r>
              <w:rPr>
                <w:rFonts w:ascii="宋体" w:eastAsia="宋体" w:cs="宋体" w:hint="eastAsia"/>
                <w:bCs/>
                <w:color w:val="000000"/>
                <w:kern w:val="0"/>
                <w:sz w:val="24"/>
                <w:lang w:val="en-US" w:eastAsia="zh-CN"/>
              </w:rPr>
              <w:t>活动</w:t>
            </w:r>
            <w:r>
              <w:rPr>
                <w:rFonts w:ascii="宋体" w:eastAsia="宋体" w:cs="宋体" w:hint="eastAsia"/>
                <w:bCs/>
                <w:color w:val="000000"/>
                <w:kern w:val="0"/>
                <w:sz w:val="24"/>
              </w:rPr>
              <w:t>结束后5个工作日内，向甲方提供付款申请和发票，甲方在收到付款资料后5个工作日内向乙方支付</w:t>
            </w:r>
            <w:r>
              <w:rPr>
                <w:rFonts w:ascii="宋体" w:eastAsia="宋体" w:cs="宋体" w:hint="eastAsia"/>
                <w:bCs/>
                <w:color w:val="000000"/>
                <w:kern w:val="0"/>
                <w:sz w:val="24"/>
                <w:lang w:val="en-US" w:eastAsia="zh-CN"/>
              </w:rPr>
              <w:t>剩余</w:t>
            </w:r>
            <w:r>
              <w:rPr>
                <w:rFonts w:ascii="宋体" w:eastAsia="宋体" w:cs="宋体" w:hint="eastAsia"/>
                <w:bCs/>
                <w:color w:val="000000"/>
                <w:kern w:val="0"/>
                <w:sz w:val="24"/>
              </w:rPr>
              <w:t>合同费用。甲、乙</w:t>
            </w:r>
            <w:r>
              <w:rPr>
                <w:rFonts w:ascii="宋体" w:eastAsia="宋体" w:cs="宋体" w:hint="eastAsia"/>
                <w:bCs/>
                <w:color w:val="000000"/>
                <w:kern w:val="0"/>
                <w:sz w:val="24"/>
                <w:lang w:val="en-US" w:eastAsia="zh-CN"/>
              </w:rPr>
              <w:t>双方</w:t>
            </w:r>
            <w:r>
              <w:rPr>
                <w:rFonts w:ascii="宋体" w:eastAsia="宋体" w:cs="宋体" w:hint="eastAsia"/>
                <w:bCs/>
                <w:color w:val="000000"/>
                <w:kern w:val="0"/>
                <w:sz w:val="24"/>
              </w:rPr>
              <w:t>一致同意每次付款前，乙方需向甲方开具付款金额等额的发票。</w:t>
            </w:r>
          </w:p>
          <w:p>
            <w:pPr>
              <w:pStyle w:val="145"/>
              <w:spacing w:line="500" w:lineRule="exact"/>
              <w:rPr>
                <w:rFonts w:ascii="宋体" w:eastAsia="宋体" w:cs="宋体"/>
                <w:bCs/>
                <w:color w:val="000000"/>
                <w:kern w:val="0"/>
                <w:sz w:val="24"/>
              </w:rPr>
            </w:pPr>
            <w:r>
              <w:rPr>
                <w:rFonts w:ascii="宋体" w:eastAsia="宋体" w:cs="宋体" w:hint="eastAsia"/>
                <w:bCs/>
                <w:color w:val="000000"/>
                <w:kern w:val="0"/>
                <w:sz w:val="24"/>
              </w:rPr>
              <w:t>（</w:t>
            </w:r>
            <w:r>
              <w:rPr>
                <w:rFonts w:ascii="宋体" w:eastAsia="宋体" w:cs="宋体"/>
                <w:bCs/>
                <w:color w:val="000000"/>
                <w:kern w:val="0"/>
                <w:sz w:val="24"/>
              </w:rPr>
              <w:t>2</w:t>
            </w:r>
            <w:r>
              <w:rPr>
                <w:rFonts w:ascii="宋体" w:eastAsia="宋体" w:cs="宋体" w:hint="eastAsia"/>
                <w:bCs/>
                <w:color w:val="000000"/>
                <w:kern w:val="0"/>
                <w:sz w:val="24"/>
              </w:rPr>
              <w:t>）因财政集中支付延误时间不计算在内，供应商提交付款单据迟延或缺失的，采购人有权相应顺延付款期限。</w:t>
            </w:r>
          </w:p>
          <w:p>
            <w:pPr>
              <w:pStyle w:val="146"/>
              <w:spacing w:line="500" w:lineRule="exact"/>
              <w:rPr>
                <w:color w:val="000000"/>
                <w:sz w:val="24"/>
              </w:rPr>
            </w:pPr>
            <w:r>
              <w:rPr>
                <w:rFonts w:ascii="宋体" w:cs="宋体"/>
                <w:bCs/>
                <w:color w:val="000000"/>
                <w:kern w:val="0"/>
                <w:sz w:val="24"/>
              </w:rPr>
              <w:t>（3）</w:t>
            </w:r>
            <w:r>
              <w:rPr>
                <w:rFonts w:ascii="宋体" w:cs="宋体" w:hint="eastAsia"/>
                <w:bCs/>
                <w:color w:val="000000"/>
                <w:kern w:val="0"/>
                <w:sz w:val="24"/>
              </w:rPr>
              <w:t>当出现节目衔接不畅</w:t>
            </w:r>
            <w:r>
              <w:rPr>
                <w:rFonts w:ascii="宋体" w:eastAsia="宋体" w:cs="宋体" w:hint="eastAsia"/>
                <w:bCs/>
                <w:color w:val="000000"/>
                <w:kern w:val="0"/>
                <w:sz w:val="24"/>
              </w:rPr>
              <w:t>（1）</w:t>
            </w:r>
            <w:r>
              <w:rPr>
                <w:rFonts w:ascii="宋体" w:cs="宋体" w:hint="eastAsia"/>
                <w:bCs/>
                <w:color w:val="000000"/>
                <w:kern w:val="0"/>
                <w:sz w:val="24"/>
              </w:rPr>
              <w:t>或出现声音、图像背景</w:t>
            </w:r>
            <w:r>
              <w:rPr>
                <w:rFonts w:ascii="宋体" w:cs="宋体"/>
                <w:bCs/>
                <w:color w:val="000000"/>
                <w:kern w:val="0"/>
                <w:sz w:val="24"/>
              </w:rPr>
              <w:t>中断1次且中断时间超过30秒的，以及其它影响声、视效果的，</w:t>
            </w:r>
            <w:r>
              <w:rPr>
                <w:rFonts w:ascii="宋体" w:cs="宋体" w:hint="eastAsia"/>
                <w:bCs/>
                <w:color w:val="000000"/>
                <w:kern w:val="0"/>
                <w:sz w:val="24"/>
              </w:rPr>
              <w:t>将扣除合同款项</w:t>
            </w:r>
            <w:r>
              <w:rPr>
                <w:rFonts w:ascii="宋体" w:cs="宋体"/>
                <w:bCs/>
                <w:color w:val="000000"/>
                <w:kern w:val="0"/>
                <w:sz w:val="24"/>
              </w:rPr>
              <w:t>的1%</w:t>
            </w:r>
            <w:r>
              <w:rPr>
                <w:rFonts w:ascii="宋体" w:cs="宋体" w:hint="eastAsia"/>
                <w:bCs/>
                <w:color w:val="000000"/>
                <w:kern w:val="0"/>
                <w:sz w:val="24"/>
              </w:rPr>
              <w:t>，累计扣款金额不超过合同总价的</w:t>
            </w:r>
            <w:r>
              <w:rPr>
                <w:rFonts w:ascii="宋体" w:cs="宋体"/>
                <w:bCs/>
                <w:color w:val="000000"/>
                <w:kern w:val="0"/>
                <w:sz w:val="24"/>
              </w:rPr>
              <w:t>5</w:t>
            </w:r>
            <w:r>
              <w:rPr>
                <w:rFonts w:ascii="宋体" w:cs="宋体" w:hint="eastAsia"/>
                <w:bCs/>
                <w:color w:val="000000"/>
                <w:kern w:val="0"/>
                <w:sz w:val="24"/>
              </w:rPr>
              <w:t>%。</w:t>
            </w:r>
          </w:p>
          <w:p>
            <w:pPr>
              <w:spacing w:line="500" w:lineRule="exact"/>
              <w:jc w:val="left"/>
              <w:rPr>
                <w:color w:val="000000"/>
                <w:sz w:val="24"/>
              </w:rPr>
            </w:pPr>
          </w:p>
        </w:tc>
      </w:tr>
      <w:tr>
        <w:trPr>
          <w:trHeight w:val="454"/>
        </w:trPr>
        <w:tc>
          <w:tcPr>
            <w:tcW w:w="1091" w:type="dxa"/>
            <w:vAlign w:val="center"/>
          </w:tcPr>
          <w:p>
            <w:pPr>
              <w:spacing w:line="500" w:lineRule="exact"/>
              <w:jc w:val="center"/>
              <w:rPr>
                <w:rFonts w:ascii="宋体"/>
                <w:color w:val="000000"/>
                <w:sz w:val="24"/>
              </w:rPr>
            </w:pPr>
            <w:r>
              <w:rPr>
                <w:rFonts w:ascii="宋体" w:hint="eastAsia"/>
                <w:color w:val="000000"/>
                <w:sz w:val="24"/>
              </w:rPr>
              <w:t>1</w:t>
            </w:r>
            <w:r>
              <w:rPr>
                <w:rFonts w:ascii="宋体"/>
                <w:color w:val="000000"/>
                <w:sz w:val="24"/>
              </w:rPr>
              <w:t>4</w:t>
            </w:r>
          </w:p>
        </w:tc>
        <w:tc>
          <w:tcPr>
            <w:tcW w:w="2438" w:type="dxa"/>
            <w:vAlign w:val="center"/>
          </w:tcPr>
          <w:p>
            <w:pPr>
              <w:spacing w:line="500" w:lineRule="exact"/>
              <w:jc w:val="center"/>
              <w:rPr>
                <w:rFonts w:ascii="宋体"/>
                <w:color w:val="000000"/>
                <w:sz w:val="24"/>
              </w:rPr>
            </w:pPr>
            <w:r>
              <w:rPr>
                <w:rFonts w:ascii="宋体" w:hint="eastAsia"/>
                <w:color w:val="000000"/>
                <w:sz w:val="24"/>
              </w:rPr>
              <w:t>★是否允许转包、分包</w:t>
            </w:r>
          </w:p>
        </w:tc>
        <w:tc>
          <w:tcPr>
            <w:tcW w:w="6212" w:type="dxa"/>
            <w:vAlign w:val="center"/>
          </w:tcPr>
          <w:p>
            <w:pPr>
              <w:pStyle w:val="17"/>
              <w:spacing w:line="500" w:lineRule="exact"/>
              <w:rPr>
                <w:rFonts w:ascii="宋体" w:eastAsia="宋体"/>
                <w:color w:val="000000"/>
                <w:sz w:val="24"/>
              </w:rPr>
            </w:pPr>
            <w:r>
              <w:rPr>
                <w:rFonts w:ascii="宋体" w:eastAsia="宋体" w:hint="eastAsia"/>
                <w:color w:val="000000"/>
                <w:sz w:val="24"/>
              </w:rPr>
              <w:t>本项目不允许转包。</w:t>
            </w:r>
          </w:p>
          <w:p>
            <w:pPr>
              <w:pStyle w:val="17"/>
              <w:spacing w:line="500" w:lineRule="exact"/>
              <w:rPr>
                <w:rFonts w:ascii="宋体" w:eastAsia="宋体"/>
                <w:color w:val="000000"/>
                <w:sz w:val="24"/>
              </w:rPr>
            </w:pPr>
            <w:r>
              <w:rPr>
                <w:rFonts w:ascii="宋体" w:eastAsia="宋体" w:hint="eastAsia"/>
                <w:color w:val="000000"/>
                <w:sz w:val="24"/>
              </w:rPr>
              <w:t>本项目未经采购人允许不得分包。</w:t>
            </w:r>
          </w:p>
        </w:tc>
      </w:tr>
      <w:tr>
        <w:trPr>
          <w:trHeight w:val="454"/>
        </w:trPr>
        <w:tc>
          <w:tcPr>
            <w:tcW w:w="1091" w:type="dxa"/>
            <w:vAlign w:val="center"/>
          </w:tcPr>
          <w:p>
            <w:pPr>
              <w:spacing w:line="500" w:lineRule="exact"/>
              <w:jc w:val="center"/>
              <w:rPr>
                <w:rFonts w:ascii="宋体"/>
                <w:color w:val="000000"/>
                <w:sz w:val="24"/>
              </w:rPr>
            </w:pPr>
            <w:r>
              <w:rPr>
                <w:rFonts w:ascii="宋体" w:hint="eastAsia"/>
                <w:color w:val="000000"/>
                <w:sz w:val="24"/>
              </w:rPr>
              <w:t>1</w:t>
            </w:r>
            <w:r>
              <w:rPr>
                <w:rFonts w:ascii="宋体"/>
                <w:color w:val="000000"/>
                <w:sz w:val="24"/>
              </w:rPr>
              <w:t>5</w:t>
            </w:r>
          </w:p>
        </w:tc>
        <w:tc>
          <w:tcPr>
            <w:tcW w:w="2438" w:type="dxa"/>
            <w:vAlign w:val="center"/>
          </w:tcPr>
          <w:p>
            <w:pPr>
              <w:spacing w:line="500" w:lineRule="exact"/>
              <w:jc w:val="center"/>
              <w:rPr>
                <w:rFonts w:ascii="宋体"/>
                <w:color w:val="000000"/>
                <w:sz w:val="24"/>
              </w:rPr>
            </w:pPr>
            <w:r>
              <w:rPr>
                <w:rFonts w:ascii="宋体" w:hint="eastAsia"/>
                <w:color w:val="000000"/>
                <w:sz w:val="24"/>
              </w:rPr>
              <w:t>★</w:t>
            </w:r>
            <w:r>
              <w:rPr>
                <w:rFonts w:ascii="宋体" w:hint="eastAsia"/>
                <w:b/>
                <w:color w:val="000000"/>
                <w:sz w:val="24"/>
              </w:rPr>
              <w:t>低于成本价不正当竞争预防措施（实质性要求）</w:t>
            </w:r>
          </w:p>
        </w:tc>
        <w:tc>
          <w:tcPr>
            <w:tcW w:w="6212" w:type="dxa"/>
            <w:vAlign w:val="center"/>
          </w:tcPr>
          <w:p>
            <w:pPr>
              <w:pStyle w:val="42"/>
              <w:spacing w:line="500" w:lineRule="exact"/>
              <w:rPr>
                <w:rFonts w:ascii="宋体"/>
                <w:color w:val="000000"/>
                <w:sz w:val="24"/>
                <w:szCs w:val="24"/>
                <w:highlight w:val="white"/>
              </w:rPr>
            </w:pPr>
            <w:r>
              <w:rPr>
                <w:rFonts w:ascii="宋体" w:hint="eastAsia"/>
                <w:color w:val="000000"/>
                <w:sz w:val="24"/>
                <w:szCs w:val="24"/>
                <w:highlight w:val="white"/>
              </w:rPr>
              <w:t>在评审过程中，供应商报价低于采购预算50%或者其他有效供应商报价算术平均价40%，有可能影响服务质量或者不能诚信履约的，比选小组应当要求其在比选现场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pStyle w:val="42"/>
              <w:spacing w:line="500" w:lineRule="exact"/>
              <w:rPr>
                <w:rFonts w:ascii="宋体"/>
                <w:color w:val="000000"/>
                <w:sz w:val="24"/>
                <w:szCs w:val="24"/>
                <w:highlight w:val="white"/>
              </w:rPr>
            </w:pPr>
            <w:r>
              <w:rPr>
                <w:rFonts w:ascii="宋体" w:hint="eastAsia"/>
                <w:color w:val="000000"/>
                <w:sz w:val="24"/>
                <w:szCs w:val="24"/>
                <w:highlight w:val="white"/>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17"/>
              <w:spacing w:line="500" w:lineRule="exact"/>
              <w:rPr>
                <w:rFonts w:ascii="宋体" w:eastAsia="宋体"/>
                <w:color w:val="000000"/>
                <w:sz w:val="24"/>
              </w:rPr>
            </w:pPr>
            <w:r>
              <w:rPr>
                <w:rFonts w:ascii="宋体" w:eastAsia="宋体" w:hint="eastAsia"/>
                <w:color w:val="000000"/>
                <w:sz w:val="24"/>
                <w:highlight w:val="white"/>
              </w:rPr>
              <w:t>供应商提供书面说明后，比选小组应当结合采购项目采购需求、专业实际情况、供应商财务状况报告、与其他供应商比较情况等就供应商书面说明进行审查评价。供应商拒绝或者变相拒绝提供有效书面说明或者书面说明不能证明其报价合理性的，比选小组应当将其投标文件作为无效处理。</w:t>
            </w:r>
          </w:p>
        </w:tc>
      </w:tr>
    </w:tbl>
    <w:p>
      <w:pPr>
        <w:adjustRightInd w:val="0"/>
        <w:snapToGrid w:val="0"/>
        <w:spacing w:line="500" w:lineRule="exact"/>
        <w:ind w:firstLineChars="200" w:firstLine="480"/>
        <w:rPr>
          <w:rFonts w:ascii="宋体"/>
          <w:color w:val="000000"/>
          <w:sz w:val="24"/>
        </w:rPr>
      </w:pPr>
    </w:p>
    <w:p>
      <w:pPr>
        <w:pStyle w:val="2"/>
        <w:adjustRightInd w:val="0"/>
        <w:snapToGrid w:val="0"/>
        <w:spacing w:before="0" w:after="0" w:line="500" w:lineRule="exact"/>
        <w:ind w:firstLineChars="200" w:firstLine="480"/>
        <w:rPr>
          <w:rFonts w:ascii="宋体" w:eastAsia="宋体"/>
          <w:color w:val="000000"/>
          <w:sz w:val="24"/>
          <w:lang w:val="zh-CN"/>
        </w:rPr>
      </w:pPr>
      <w:r>
        <w:rPr>
          <w:rFonts w:ascii="宋体" w:eastAsia="宋体" w:hint="eastAsia"/>
          <w:color w:val="000000"/>
          <w:sz w:val="24"/>
          <w:szCs w:val="24"/>
          <w:lang w:val="zh-CN"/>
        </w:rPr>
        <w:t>一、总则</w:t>
      </w:r>
      <w:bookmarkStart w:id="14" w:name="_Toc184043014"/>
      <w:bookmarkStart w:id="15" w:name="_Toc12890616"/>
      <w:bookmarkStart w:id="16" w:name="_Toc249515392"/>
      <w:bookmarkStart w:id="17" w:name="_Toc56534766"/>
      <w:bookmarkStart w:id="18" w:name="_Toc249515280"/>
      <w:bookmarkStart w:id="19" w:name="_Toc249525161"/>
    </w:p>
    <w:p>
      <w:pPr>
        <w:pStyle w:val="2"/>
        <w:adjustRightInd w:val="0"/>
        <w:snapToGrid w:val="0"/>
        <w:spacing w:before="0" w:after="0" w:line="500" w:lineRule="exact"/>
        <w:jc w:val="left"/>
        <w:rPr>
          <w:rFonts w:ascii="宋体" w:hAnsi="宋体"/>
          <w:color w:val="000000"/>
          <w:sz w:val="24"/>
          <w:szCs w:val="21"/>
        </w:rPr>
      </w:pPr>
      <w:r>
        <w:rPr>
          <w:rFonts w:ascii="宋体" w:eastAsia="宋体"/>
          <w:color w:val="000000"/>
          <w:kern w:val="2"/>
          <w:sz w:val="24"/>
          <w:szCs w:val="21"/>
        </w:rPr>
        <w:t>1.</w:t>
      </w:r>
      <w:r>
        <w:rPr>
          <w:rFonts w:ascii="宋体" w:eastAsia="宋体" w:hint="eastAsia"/>
          <w:color w:val="000000"/>
          <w:kern w:val="2"/>
          <w:sz w:val="24"/>
          <w:szCs w:val="21"/>
        </w:rPr>
        <w:t>项目说明</w:t>
      </w:r>
      <w:bookmarkEnd w:id="14"/>
      <w:bookmarkEnd w:id="15"/>
      <w:bookmarkEnd w:id="16"/>
      <w:bookmarkEnd w:id="17"/>
      <w:bookmarkEnd w:id="18"/>
      <w:bookmarkEnd w:id="19"/>
    </w:p>
    <w:p>
      <w:pPr>
        <w:pStyle w:val="44"/>
        <w:widowControl w:val="0"/>
        <w:numPr>
          <w:ilvl w:val="1"/>
          <w:numId w:val="3"/>
        </w:numPr>
        <w:tabs>
          <w:tab w:val="left" w:pos="588"/>
        </w:tabs>
        <w:spacing w:before="0" w:beforeAutospacing="0" w:after="0" w:afterAutospacing="0" w:line="500" w:lineRule="exact"/>
        <w:textAlignment w:val="auto"/>
        <w:rPr>
          <w:rFonts w:ascii="宋体"/>
          <w:color w:val="000000"/>
          <w:kern w:val="24"/>
          <w:szCs w:val="21"/>
        </w:rPr>
      </w:pPr>
      <w:r>
        <w:rPr>
          <w:rFonts w:ascii="宋体"/>
          <w:color w:val="000000"/>
          <w:kern w:val="24"/>
          <w:szCs w:val="21"/>
        </w:rPr>
        <w:t xml:space="preserve"> </w:t>
      </w:r>
      <w:r>
        <w:rPr>
          <w:rFonts w:ascii="宋体" w:hint="eastAsia"/>
          <w:color w:val="000000"/>
          <w:kern w:val="24"/>
          <w:szCs w:val="21"/>
        </w:rPr>
        <w:t>项目说明见</w:t>
      </w:r>
      <w:r>
        <w:rPr>
          <w:rFonts w:ascii="宋体"/>
          <w:color w:val="000000"/>
          <w:kern w:val="24"/>
          <w:szCs w:val="21"/>
        </w:rPr>
        <w:t>“</w:t>
      </w:r>
      <w:r>
        <w:rPr>
          <w:rFonts w:ascii="宋体" w:hint="eastAsia"/>
          <w:color w:val="000000"/>
          <w:kern w:val="24"/>
          <w:szCs w:val="21"/>
        </w:rPr>
        <w:t>供应商须知前附表</w:t>
      </w:r>
      <w:r>
        <w:rPr>
          <w:rFonts w:ascii="宋体"/>
          <w:color w:val="000000"/>
          <w:kern w:val="24"/>
          <w:szCs w:val="21"/>
        </w:rPr>
        <w:t>”</w:t>
      </w:r>
      <w:r>
        <w:rPr>
          <w:rFonts w:ascii="宋体" w:hint="eastAsia"/>
          <w:color w:val="000000"/>
          <w:kern w:val="24"/>
          <w:szCs w:val="21"/>
        </w:rPr>
        <w:t>。</w:t>
      </w:r>
    </w:p>
    <w:p>
      <w:pPr>
        <w:keepNext/>
        <w:keepLines/>
        <w:widowControl w:val="0"/>
        <w:numPr>
          <w:ilvl w:val="0"/>
          <w:numId w:val="3"/>
        </w:numPr>
        <w:tabs>
          <w:tab w:val="left" w:pos="360"/>
          <w:tab w:val="left" w:pos="588"/>
        </w:tabs>
        <w:adjustRightInd w:val="0"/>
        <w:spacing w:line="500" w:lineRule="exact"/>
        <w:textAlignment w:val="baseline"/>
        <w:outlineLvl w:val="2"/>
        <w:rPr>
          <w:rFonts w:ascii="宋体"/>
          <w:b/>
          <w:color w:val="000000"/>
          <w:sz w:val="24"/>
          <w:szCs w:val="21"/>
        </w:rPr>
      </w:pPr>
      <w:bookmarkStart w:id="20" w:name="_Toc12890617"/>
      <w:r>
        <w:rPr>
          <w:rFonts w:ascii="宋体" w:hint="eastAsia"/>
          <w:b/>
          <w:color w:val="000000"/>
          <w:sz w:val="24"/>
          <w:szCs w:val="21"/>
        </w:rPr>
        <w:t>定义</w:t>
      </w:r>
      <w:bookmarkEnd w:id="20"/>
    </w:p>
    <w:p>
      <w:pPr>
        <w:numPr>
          <w:ilvl w:val="1"/>
          <w:numId w:val="3"/>
        </w:numPr>
        <w:tabs>
          <w:tab w:val="left" w:pos="588"/>
        </w:tabs>
        <w:spacing w:line="500" w:lineRule="exact"/>
        <w:rPr>
          <w:rFonts w:ascii="宋体"/>
          <w:color w:val="000000"/>
          <w:sz w:val="24"/>
        </w:rPr>
      </w:pPr>
      <w:r>
        <w:rPr>
          <w:rFonts w:ascii="宋体"/>
          <w:color w:val="000000"/>
          <w:sz w:val="24"/>
        </w:rPr>
        <w:t xml:space="preserve"> “</w:t>
      </w:r>
      <w:r>
        <w:rPr>
          <w:rFonts w:ascii="宋体" w:hint="eastAsia"/>
          <w:color w:val="000000"/>
          <w:sz w:val="24"/>
        </w:rPr>
        <w:t>采购人</w:t>
      </w:r>
      <w:r>
        <w:rPr>
          <w:rFonts w:ascii="宋体"/>
          <w:color w:val="000000"/>
          <w:sz w:val="24"/>
        </w:rPr>
        <w:t>”</w:t>
      </w:r>
      <w:r>
        <w:rPr>
          <w:rFonts w:ascii="宋体" w:hint="eastAsia"/>
          <w:color w:val="000000"/>
          <w:sz w:val="24"/>
        </w:rPr>
        <w:t>系指中华人民共和国重庆海关。</w:t>
      </w:r>
    </w:p>
    <w:p>
      <w:pPr>
        <w:numPr>
          <w:ilvl w:val="1"/>
          <w:numId w:val="3"/>
        </w:numPr>
        <w:tabs>
          <w:tab w:val="left" w:pos="588"/>
        </w:tabs>
        <w:spacing w:line="500" w:lineRule="exact"/>
        <w:rPr>
          <w:rFonts w:ascii="宋体"/>
          <w:color w:val="000000"/>
          <w:sz w:val="24"/>
        </w:rPr>
      </w:pPr>
      <w:r>
        <w:rPr>
          <w:rFonts w:ascii="宋体"/>
          <w:color w:val="000000"/>
          <w:sz w:val="24"/>
        </w:rPr>
        <w:t>“</w:t>
      </w:r>
      <w:r>
        <w:rPr>
          <w:rFonts w:ascii="宋体" w:hint="eastAsia"/>
          <w:color w:val="000000"/>
          <w:sz w:val="24"/>
        </w:rPr>
        <w:t>供应商</w:t>
      </w:r>
      <w:r>
        <w:rPr>
          <w:rFonts w:ascii="宋体"/>
          <w:color w:val="000000"/>
          <w:sz w:val="24"/>
        </w:rPr>
        <w:t>”</w:t>
      </w:r>
      <w:r>
        <w:rPr>
          <w:rFonts w:ascii="宋体" w:hint="eastAsia"/>
          <w:color w:val="000000"/>
          <w:sz w:val="24"/>
        </w:rPr>
        <w:t>系指响应采购人要求，向采购人提交响应文件的</w:t>
      </w:r>
      <w:r>
        <w:rPr>
          <w:rFonts w:ascii="宋体" w:hint="eastAsia"/>
          <w:color w:val="000000"/>
          <w:kern w:val="0"/>
          <w:sz w:val="24"/>
        </w:rPr>
        <w:t>参与比选的法人、其他组织或者自然人。</w:t>
      </w:r>
    </w:p>
    <w:p>
      <w:pPr>
        <w:numPr>
          <w:ilvl w:val="1"/>
          <w:numId w:val="3"/>
        </w:numPr>
        <w:tabs>
          <w:tab w:val="left" w:pos="588"/>
        </w:tabs>
        <w:spacing w:line="500" w:lineRule="exact"/>
        <w:ind w:left="480" w:hanging="480"/>
        <w:rPr>
          <w:rFonts w:ascii="宋体"/>
          <w:color w:val="000000"/>
          <w:sz w:val="24"/>
        </w:rPr>
      </w:pPr>
      <w:r>
        <w:rPr>
          <w:rFonts w:ascii="宋体"/>
          <w:color w:val="000000"/>
          <w:sz w:val="24"/>
        </w:rPr>
        <w:t xml:space="preserve"> “</w:t>
      </w:r>
      <w:r>
        <w:rPr>
          <w:rFonts w:ascii="宋体" w:hint="eastAsia"/>
          <w:color w:val="000000"/>
          <w:sz w:val="24"/>
        </w:rPr>
        <w:t>★</w:t>
      </w:r>
      <w:r>
        <w:rPr>
          <w:rFonts w:ascii="宋体"/>
          <w:color w:val="000000"/>
          <w:sz w:val="24"/>
        </w:rPr>
        <w:t>”</w:t>
      </w:r>
      <w:r>
        <w:rPr>
          <w:rFonts w:ascii="宋体" w:hint="eastAsia"/>
          <w:color w:val="000000"/>
          <w:sz w:val="24"/>
        </w:rPr>
        <w:t>标志的为实质性条款，如有其中一项不符合即被视为非实质性响应予以拒绝。</w:t>
      </w:r>
    </w:p>
    <w:p>
      <w:pPr>
        <w:numPr>
          <w:ilvl w:val="1"/>
          <w:numId w:val="3"/>
        </w:numPr>
        <w:tabs>
          <w:tab w:val="left" w:pos="588"/>
        </w:tabs>
        <w:spacing w:line="500" w:lineRule="exact"/>
        <w:rPr>
          <w:rFonts w:ascii="宋体"/>
          <w:color w:val="000000"/>
          <w:sz w:val="24"/>
        </w:rPr>
      </w:pPr>
      <w:r>
        <w:rPr>
          <w:rFonts w:ascii="宋体"/>
          <w:color w:val="000000"/>
          <w:kern w:val="0"/>
          <w:sz w:val="24"/>
        </w:rPr>
        <w:t>“</w:t>
      </w:r>
      <w:r>
        <w:rPr>
          <w:rFonts w:ascii="宋体" w:hint="eastAsia"/>
          <w:color w:val="000000"/>
          <w:kern w:val="0"/>
          <w:sz w:val="24"/>
        </w:rPr>
        <w:t>中小企业</w:t>
      </w:r>
      <w:r>
        <w:rPr>
          <w:rFonts w:ascii="宋体"/>
          <w:color w:val="000000"/>
          <w:kern w:val="0"/>
          <w:sz w:val="24"/>
        </w:rPr>
        <w:t>”</w:t>
      </w:r>
      <w:r>
        <w:rPr>
          <w:rFonts w:ascii="宋体" w:hint="eastAsia"/>
          <w:color w:val="000000"/>
          <w:kern w:val="0"/>
          <w:sz w:val="24"/>
        </w:rPr>
        <w:t>系指满足《政府采购促进中小企业发展管理办法》（财库〔2020〕46号）第二条规定的企业。</w:t>
      </w:r>
    </w:p>
    <w:p>
      <w:pPr>
        <w:numPr>
          <w:ilvl w:val="1"/>
          <w:numId w:val="3"/>
        </w:numPr>
        <w:tabs>
          <w:tab w:val="left" w:pos="588"/>
        </w:tabs>
        <w:spacing w:line="500" w:lineRule="exact"/>
        <w:rPr>
          <w:rFonts w:ascii="宋体"/>
          <w:color w:val="000000"/>
          <w:sz w:val="24"/>
        </w:rPr>
      </w:pPr>
      <w:r>
        <w:rPr>
          <w:rFonts w:ascii="宋体"/>
          <w:color w:val="000000"/>
          <w:kern w:val="0"/>
          <w:sz w:val="24"/>
        </w:rPr>
        <w:t>“</w:t>
      </w:r>
      <w:r>
        <w:rPr>
          <w:rFonts w:ascii="宋体" w:hint="eastAsia"/>
          <w:color w:val="000000"/>
          <w:kern w:val="0"/>
          <w:sz w:val="24"/>
        </w:rPr>
        <w:t>监狱企业</w:t>
      </w:r>
      <w:r>
        <w:rPr>
          <w:rFonts w:ascii="宋体"/>
          <w:color w:val="000000"/>
          <w:kern w:val="0"/>
          <w:sz w:val="24"/>
        </w:rPr>
        <w:t>”</w:t>
      </w:r>
      <w:r>
        <w:rPr>
          <w:rFonts w:ascii="宋体" w:hint="eastAsia"/>
          <w:color w:val="000000"/>
          <w:kern w:val="0"/>
          <w:sz w:val="24"/>
        </w:rPr>
        <w:t>系指《财政部、司法部关于政府采购支持监狱企业发展有关问题的通知》（财库〔</w:t>
      </w:r>
      <w:r>
        <w:rPr>
          <w:rFonts w:ascii="宋体"/>
          <w:color w:val="000000"/>
          <w:kern w:val="0"/>
          <w:sz w:val="24"/>
        </w:rPr>
        <w:t>2014</w:t>
      </w:r>
      <w:r>
        <w:rPr>
          <w:rFonts w:ascii="宋体" w:hint="eastAsia"/>
          <w:color w:val="000000"/>
          <w:kern w:val="0"/>
          <w:sz w:val="24"/>
        </w:rPr>
        <w:t>〕</w:t>
      </w:r>
      <w:r>
        <w:rPr>
          <w:rFonts w:ascii="宋体"/>
          <w:color w:val="000000"/>
          <w:kern w:val="0"/>
          <w:sz w:val="24"/>
        </w:rPr>
        <w:t>68</w:t>
      </w:r>
      <w:r>
        <w:rPr>
          <w:rFonts w:ascii="宋体" w:hint="eastAsia"/>
          <w:color w:val="000000"/>
          <w:kern w:val="0"/>
          <w:sz w:val="24"/>
        </w:rPr>
        <w:t>号）第一条规定的企业。</w:t>
      </w:r>
    </w:p>
    <w:p>
      <w:pPr>
        <w:numPr>
          <w:ilvl w:val="1"/>
          <w:numId w:val="3"/>
        </w:numPr>
        <w:tabs>
          <w:tab w:val="left" w:pos="588"/>
        </w:tabs>
        <w:spacing w:line="500" w:lineRule="exact"/>
        <w:rPr>
          <w:rFonts w:ascii="宋体"/>
          <w:color w:val="000000"/>
          <w:sz w:val="24"/>
        </w:rPr>
      </w:pPr>
      <w:r>
        <w:rPr>
          <w:rFonts w:ascii="宋体"/>
          <w:color w:val="000000"/>
          <w:kern w:val="0"/>
          <w:sz w:val="24"/>
        </w:rPr>
        <w:t>“</w:t>
      </w:r>
      <w:r>
        <w:rPr>
          <w:rFonts w:ascii="宋体" w:hint="eastAsia"/>
          <w:color w:val="000000"/>
          <w:kern w:val="0"/>
          <w:sz w:val="24"/>
        </w:rPr>
        <w:t>残疾人福利性单位</w:t>
      </w:r>
      <w:r>
        <w:rPr>
          <w:rFonts w:ascii="宋体"/>
          <w:color w:val="000000"/>
          <w:kern w:val="0"/>
          <w:sz w:val="24"/>
        </w:rPr>
        <w:t xml:space="preserve">” </w:t>
      </w:r>
      <w:r>
        <w:rPr>
          <w:rFonts w:ascii="宋体" w:hint="eastAsia"/>
          <w:color w:val="000000"/>
          <w:kern w:val="0"/>
          <w:sz w:val="24"/>
        </w:rPr>
        <w:t>系指满足《财政部、民政部中国残疾人联合会关于促进残疾人就业政府采购政策的通知》（财库【</w:t>
      </w:r>
      <w:r>
        <w:rPr>
          <w:rFonts w:ascii="宋体"/>
          <w:color w:val="000000"/>
          <w:kern w:val="0"/>
          <w:sz w:val="24"/>
        </w:rPr>
        <w:t>2017</w:t>
      </w:r>
      <w:r>
        <w:rPr>
          <w:rFonts w:ascii="宋体" w:hint="eastAsia"/>
          <w:color w:val="000000"/>
          <w:kern w:val="0"/>
          <w:sz w:val="24"/>
        </w:rPr>
        <w:t>】</w:t>
      </w:r>
      <w:r>
        <w:rPr>
          <w:rFonts w:ascii="宋体"/>
          <w:color w:val="000000"/>
          <w:kern w:val="0"/>
          <w:sz w:val="24"/>
        </w:rPr>
        <w:t>141</w:t>
      </w:r>
      <w:r>
        <w:rPr>
          <w:rFonts w:ascii="宋体" w:hint="eastAsia"/>
          <w:color w:val="000000"/>
          <w:kern w:val="0"/>
          <w:sz w:val="24"/>
        </w:rPr>
        <w:t>号）第一条规定的单位。</w:t>
      </w:r>
    </w:p>
    <w:p>
      <w:pPr>
        <w:keepNext/>
        <w:keepLines/>
        <w:widowControl w:val="0"/>
        <w:numPr>
          <w:ilvl w:val="0"/>
          <w:numId w:val="3"/>
        </w:numPr>
        <w:tabs>
          <w:tab w:val="left" w:pos="360"/>
          <w:tab w:val="left" w:pos="588"/>
        </w:tabs>
        <w:adjustRightInd w:val="0"/>
        <w:spacing w:line="500" w:lineRule="exact"/>
        <w:textAlignment w:val="baseline"/>
        <w:outlineLvl w:val="2"/>
        <w:rPr>
          <w:rFonts w:ascii="宋体"/>
          <w:b/>
          <w:color w:val="000000"/>
          <w:sz w:val="24"/>
          <w:szCs w:val="21"/>
        </w:rPr>
      </w:pPr>
      <w:bookmarkStart w:id="21" w:name="_Toc12890618"/>
      <w:r>
        <w:rPr>
          <w:rFonts w:ascii="宋体" w:hint="eastAsia"/>
          <w:b/>
          <w:color w:val="000000"/>
          <w:sz w:val="24"/>
          <w:szCs w:val="21"/>
        </w:rPr>
        <w:t>合格的供应商</w:t>
      </w:r>
      <w:bookmarkEnd w:id="21"/>
    </w:p>
    <w:p>
      <w:pPr>
        <w:numPr>
          <w:ilvl w:val="1"/>
          <w:numId w:val="3"/>
        </w:numPr>
        <w:tabs>
          <w:tab w:val="left" w:pos="588"/>
        </w:tabs>
        <w:spacing w:line="500" w:lineRule="exact"/>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供应商基本资质要求详见本项目供应商须知前附表。</w:t>
      </w:r>
    </w:p>
    <w:p>
      <w:pPr>
        <w:numPr>
          <w:ilvl w:val="1"/>
          <w:numId w:val="3"/>
        </w:numPr>
        <w:tabs>
          <w:tab w:val="left" w:pos="588"/>
        </w:tabs>
        <w:spacing w:line="500" w:lineRule="exact"/>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供应商应遵守《中华人民共和国政府采购法》及其它有关的中国法律和法规。</w:t>
      </w:r>
    </w:p>
    <w:p>
      <w:pPr>
        <w:keepNext/>
        <w:keepLines/>
        <w:widowControl w:val="0"/>
        <w:numPr>
          <w:ilvl w:val="0"/>
          <w:numId w:val="3"/>
        </w:numPr>
        <w:tabs>
          <w:tab w:val="left" w:pos="360"/>
          <w:tab w:val="left" w:pos="588"/>
        </w:tabs>
        <w:adjustRightInd w:val="0"/>
        <w:spacing w:line="500" w:lineRule="exact"/>
        <w:textAlignment w:val="baseline"/>
        <w:outlineLvl w:val="2"/>
        <w:rPr>
          <w:rFonts w:ascii="宋体"/>
          <w:b/>
          <w:color w:val="000000"/>
          <w:sz w:val="24"/>
          <w:szCs w:val="21"/>
        </w:rPr>
      </w:pPr>
      <w:bookmarkStart w:id="22" w:name="_Toc12890619"/>
      <w:r>
        <w:rPr>
          <w:rFonts w:ascii="宋体" w:hint="eastAsia"/>
          <w:b/>
          <w:color w:val="000000"/>
          <w:sz w:val="24"/>
          <w:szCs w:val="21"/>
        </w:rPr>
        <w:t>响应费用</w:t>
      </w:r>
      <w:bookmarkEnd w:id="22"/>
    </w:p>
    <w:p>
      <w:pPr>
        <w:numPr>
          <w:ilvl w:val="1"/>
          <w:numId w:val="3"/>
        </w:numPr>
        <w:tabs>
          <w:tab w:val="left" w:pos="588"/>
        </w:tabs>
        <w:spacing w:line="500" w:lineRule="exact"/>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供应商应承担所有与编写和提交响应文件有关的费用，无论响应过程和结果如何，采购人在任何情况下均无义务和责任承担这些费用。</w:t>
      </w:r>
    </w:p>
    <w:p>
      <w:pPr>
        <w:spacing w:afterLines="50" w:after="120" w:line="500" w:lineRule="exact"/>
        <w:jc w:val="center"/>
        <w:rPr>
          <w:rFonts w:ascii="宋体"/>
          <w:b/>
          <w:color w:val="000000"/>
          <w:sz w:val="24"/>
          <w:szCs w:val="21"/>
        </w:rPr>
      </w:pPr>
      <w:bookmarkStart w:id="23" w:name="_Toc76661225"/>
      <w:bookmarkStart w:id="24" w:name="_Toc419469190"/>
      <w:bookmarkStart w:id="25" w:name="_Toc400782002"/>
      <w:bookmarkStart w:id="26" w:name="_Toc12890620"/>
    </w:p>
    <w:p>
      <w:pPr>
        <w:tabs>
          <w:tab w:val="center" w:pos="4153"/>
          <w:tab w:val="right" w:pos="8306"/>
        </w:tabs>
        <w:spacing w:afterLines="50" w:after="120" w:line="500" w:lineRule="exact"/>
        <w:jc w:val="left"/>
        <w:rPr>
          <w:rFonts w:ascii="宋体"/>
          <w:b/>
          <w:color w:val="000000"/>
          <w:sz w:val="24"/>
          <w:szCs w:val="21"/>
        </w:rPr>
      </w:pPr>
      <w:r>
        <w:rPr>
          <w:rFonts w:ascii="宋体"/>
          <w:b/>
          <w:color w:val="000000"/>
          <w:sz w:val="24"/>
          <w:szCs w:val="21"/>
        </w:rPr>
        <w:tab/>
      </w:r>
      <w:r>
        <w:rPr>
          <w:rFonts w:ascii="宋体" w:hint="eastAsia"/>
          <w:b/>
          <w:color w:val="000000"/>
          <w:sz w:val="24"/>
          <w:szCs w:val="21"/>
        </w:rPr>
        <w:t>二、比选文件说明</w:t>
      </w:r>
      <w:bookmarkEnd w:id="23"/>
      <w:bookmarkEnd w:id="24"/>
      <w:bookmarkEnd w:id="25"/>
      <w:bookmarkEnd w:id="26"/>
      <w:r>
        <w:rPr>
          <w:rFonts w:ascii="宋体"/>
          <w:b/>
          <w:color w:val="000000"/>
          <w:sz w:val="24"/>
          <w:szCs w:val="21"/>
        </w:rPr>
        <w:tab/>
      </w:r>
    </w:p>
    <w:p>
      <w:pPr>
        <w:keepNext/>
        <w:keepLines/>
        <w:widowControl w:val="0"/>
        <w:numPr>
          <w:ilvl w:val="0"/>
          <w:numId w:val="3"/>
        </w:numPr>
        <w:tabs>
          <w:tab w:val="left" w:pos="360"/>
          <w:tab w:val="left" w:pos="588"/>
        </w:tabs>
        <w:adjustRightInd w:val="0"/>
        <w:spacing w:line="500" w:lineRule="exact"/>
        <w:textAlignment w:val="baseline"/>
        <w:outlineLvl w:val="2"/>
        <w:rPr>
          <w:rFonts w:ascii="宋体"/>
          <w:b/>
          <w:color w:val="000000"/>
          <w:sz w:val="24"/>
          <w:szCs w:val="21"/>
        </w:rPr>
      </w:pPr>
      <w:bookmarkStart w:id="27" w:name="_Toc12890621"/>
      <w:r>
        <w:rPr>
          <w:rFonts w:ascii="宋体" w:hint="eastAsia"/>
          <w:b/>
          <w:color w:val="000000"/>
          <w:sz w:val="24"/>
          <w:szCs w:val="21"/>
        </w:rPr>
        <w:t>通知</w:t>
      </w:r>
      <w:bookmarkEnd w:id="27"/>
    </w:p>
    <w:p>
      <w:pPr>
        <w:numPr>
          <w:ilvl w:val="1"/>
          <w:numId w:val="3"/>
        </w:numPr>
        <w:tabs>
          <w:tab w:val="left" w:pos="360"/>
          <w:tab w:val="left" w:pos="588"/>
        </w:tabs>
        <w:spacing w:line="500" w:lineRule="exact"/>
        <w:rPr>
          <w:rFonts w:ascii="宋体"/>
          <w:color w:val="000000"/>
          <w:kern w:val="24"/>
          <w:sz w:val="24"/>
          <w:szCs w:val="21"/>
        </w:rPr>
      </w:pPr>
      <w:r>
        <w:rPr>
          <w:rFonts w:ascii="宋体" w:hint="eastAsia"/>
          <w:color w:val="000000"/>
          <w:kern w:val="24"/>
          <w:sz w:val="24"/>
          <w:szCs w:val="21"/>
        </w:rPr>
        <w:t>对与本项目有关的通知，采购人将在重庆海关互联网官方网站（</w:t>
      </w:r>
      <w:r>
        <w:rPr>
          <w:rStyle w:val="37"/>
          <w:rFonts w:ascii="宋体" w:hint="eastAsia"/>
          <w:color w:val="000000"/>
          <w:kern w:val="24"/>
          <w:sz w:val="24"/>
          <w:szCs w:val="21"/>
        </w:rPr>
        <w:fldChar w:fldCharType="begin"/>
      </w:r>
      <w:r>
        <w:instrText>HYPERLINK "http://www.966599.com/"</w:instrText>
      </w:r>
      <w:r>
        <w:rPr>
          <w:rStyle w:val="37"/>
          <w:rFonts w:ascii="宋体" w:hint="eastAsia"/>
          <w:color w:val="000000"/>
          <w:kern w:val="24"/>
          <w:sz w:val="24"/>
          <w:szCs w:val="21"/>
        </w:rPr>
        <w:fldChar w:fldCharType="separate"/>
      </w:r>
      <w:r>
        <w:rPr>
          <w:rStyle w:val="37"/>
          <w:rFonts w:ascii="宋体" w:hint="eastAsia"/>
          <w:color w:val="000000"/>
          <w:kern w:val="24"/>
          <w:sz w:val="24"/>
          <w:szCs w:val="21"/>
        </w:rPr>
        <w:t>www.chongqing.customs.gov.cn</w:t>
      </w:r>
      <w:r>
        <w:rPr>
          <w:rStyle w:val="37"/>
          <w:rFonts w:ascii="宋体" w:hint="eastAsia"/>
          <w:color w:val="000000"/>
          <w:kern w:val="24"/>
          <w:sz w:val="24"/>
          <w:szCs w:val="21"/>
        </w:rPr>
        <w:fldChar w:fldCharType="end"/>
      </w:r>
      <w:r>
        <w:rPr>
          <w:rFonts w:ascii="宋体" w:hint="eastAsia"/>
          <w:color w:val="000000"/>
          <w:kern w:val="24"/>
          <w:sz w:val="24"/>
          <w:szCs w:val="21"/>
        </w:rPr>
        <w:t>）发布，无论供应商下载与否，采购人都视为供应商已收到以上资料并全部知晓有关比选采购过程和事宜，由此产生的一切后果由供应商自负。</w:t>
      </w:r>
    </w:p>
    <w:p>
      <w:pPr>
        <w:numPr>
          <w:ilvl w:val="1"/>
          <w:numId w:val="3"/>
        </w:numPr>
        <w:tabs>
          <w:tab w:val="left" w:pos="588"/>
        </w:tabs>
        <w:spacing w:line="500" w:lineRule="exact"/>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供应商应认真阅读比选文件中所有的事项、格式条款和规范要求等。供应商须知晓因未对比选文件做出全面的实质性响应所带来的一切风险。采购人有权拒绝没有对比选文件要求做出实质性响应的报价。</w:t>
      </w:r>
    </w:p>
    <w:p>
      <w:pPr>
        <w:keepNext/>
        <w:keepLines/>
        <w:widowControl w:val="0"/>
        <w:numPr>
          <w:ilvl w:val="0"/>
          <w:numId w:val="3"/>
        </w:numPr>
        <w:tabs>
          <w:tab w:val="left" w:pos="360"/>
          <w:tab w:val="left" w:pos="588"/>
        </w:tabs>
        <w:adjustRightInd w:val="0"/>
        <w:spacing w:line="500" w:lineRule="exact"/>
        <w:textAlignment w:val="baseline"/>
        <w:outlineLvl w:val="2"/>
        <w:rPr>
          <w:rFonts w:ascii="宋体"/>
          <w:b/>
          <w:color w:val="000000"/>
          <w:sz w:val="24"/>
          <w:szCs w:val="21"/>
        </w:rPr>
      </w:pPr>
      <w:bookmarkStart w:id="28" w:name="_Toc12890622"/>
      <w:r>
        <w:rPr>
          <w:rFonts w:ascii="宋体" w:hint="eastAsia"/>
          <w:b/>
          <w:color w:val="000000"/>
          <w:sz w:val="24"/>
          <w:szCs w:val="21"/>
        </w:rPr>
        <w:t>比选文件的构成</w:t>
      </w:r>
      <w:bookmarkEnd w:id="28"/>
    </w:p>
    <w:p>
      <w:pPr>
        <w:numPr>
          <w:ilvl w:val="1"/>
          <w:numId w:val="3"/>
        </w:numPr>
        <w:tabs>
          <w:tab w:val="left" w:pos="588"/>
        </w:tabs>
        <w:spacing w:line="500" w:lineRule="exact"/>
        <w:rPr>
          <w:rFonts w:ascii="宋体"/>
          <w:color w:val="000000"/>
          <w:sz w:val="24"/>
        </w:rPr>
      </w:pPr>
      <w:r>
        <w:rPr>
          <w:rFonts w:ascii="宋体"/>
          <w:color w:val="000000"/>
          <w:sz w:val="24"/>
        </w:rPr>
        <w:t xml:space="preserve"> </w:t>
      </w:r>
      <w:r>
        <w:rPr>
          <w:rFonts w:ascii="宋体" w:hint="eastAsia"/>
          <w:color w:val="000000"/>
          <w:sz w:val="24"/>
        </w:rPr>
        <w:t>比选文件用以阐明供应商所需提供的货物</w:t>
      </w:r>
      <w:r>
        <w:rPr>
          <w:rFonts w:ascii="宋体"/>
          <w:color w:val="000000"/>
          <w:sz w:val="24"/>
        </w:rPr>
        <w:t>/</w:t>
      </w:r>
      <w:r>
        <w:rPr>
          <w:rFonts w:ascii="宋体" w:hint="eastAsia"/>
          <w:color w:val="000000"/>
          <w:sz w:val="24"/>
        </w:rPr>
        <w:t>服务以及其它类似的义务和合同条款。</w:t>
      </w:r>
      <w:r>
        <w:rPr>
          <w:rFonts w:ascii="宋体"/>
          <w:color w:val="000000"/>
          <w:sz w:val="24"/>
        </w:rPr>
        <w:t xml:space="preserve"> </w:t>
      </w:r>
      <w:r>
        <w:rPr>
          <w:rFonts w:ascii="宋体" w:hint="eastAsia"/>
          <w:color w:val="000000"/>
          <w:sz w:val="24"/>
        </w:rPr>
        <w:t>比选文件包括如下六部分内容：</w:t>
      </w:r>
    </w:p>
    <w:p>
      <w:pPr>
        <w:numPr>
          <w:ilvl w:val="0"/>
          <w:numId w:val="4"/>
        </w:numPr>
        <w:tabs>
          <w:tab w:val="left" w:pos="588"/>
        </w:tabs>
        <w:spacing w:line="500" w:lineRule="exact"/>
        <w:ind w:left="1798" w:hanging="958"/>
        <w:rPr>
          <w:rFonts w:ascii="宋体"/>
          <w:color w:val="000000"/>
          <w:sz w:val="24"/>
          <w:szCs w:val="21"/>
        </w:rPr>
      </w:pPr>
      <w:r>
        <w:rPr>
          <w:rFonts w:ascii="宋体" w:hint="eastAsia"/>
          <w:color w:val="000000"/>
          <w:sz w:val="24"/>
          <w:szCs w:val="21"/>
        </w:rPr>
        <w:t>比选公告</w:t>
      </w:r>
    </w:p>
    <w:p>
      <w:pPr>
        <w:numPr>
          <w:ilvl w:val="0"/>
          <w:numId w:val="4"/>
        </w:numPr>
        <w:tabs>
          <w:tab w:val="left" w:pos="588"/>
        </w:tabs>
        <w:spacing w:line="500" w:lineRule="exact"/>
        <w:ind w:left="1798" w:hanging="958"/>
        <w:rPr>
          <w:rFonts w:ascii="宋体"/>
          <w:color w:val="000000"/>
          <w:sz w:val="24"/>
          <w:szCs w:val="21"/>
        </w:rPr>
      </w:pPr>
      <w:r>
        <w:rPr>
          <w:rFonts w:ascii="宋体" w:hint="eastAsia"/>
          <w:color w:val="000000"/>
          <w:sz w:val="24"/>
          <w:szCs w:val="21"/>
        </w:rPr>
        <w:t>比选须知</w:t>
      </w:r>
    </w:p>
    <w:p>
      <w:pPr>
        <w:numPr>
          <w:ilvl w:val="0"/>
          <w:numId w:val="4"/>
        </w:numPr>
        <w:tabs>
          <w:tab w:val="left" w:pos="588"/>
        </w:tabs>
        <w:spacing w:line="500" w:lineRule="exact"/>
        <w:ind w:left="1798" w:hanging="958"/>
        <w:rPr>
          <w:rFonts w:ascii="宋体"/>
          <w:color w:val="000000"/>
          <w:sz w:val="24"/>
        </w:rPr>
      </w:pPr>
      <w:r>
        <w:rPr>
          <w:rFonts w:ascii="宋体" w:hint="eastAsia"/>
          <w:color w:val="000000"/>
          <w:sz w:val="24"/>
          <w:szCs w:val="21"/>
        </w:rPr>
        <w:t>合同主要条款及合同格式</w:t>
      </w:r>
    </w:p>
    <w:p>
      <w:pPr>
        <w:numPr>
          <w:ilvl w:val="0"/>
          <w:numId w:val="4"/>
        </w:numPr>
        <w:tabs>
          <w:tab w:val="left" w:pos="588"/>
        </w:tabs>
        <w:spacing w:line="500" w:lineRule="exact"/>
        <w:ind w:left="1798" w:hanging="958"/>
        <w:rPr>
          <w:rFonts w:ascii="宋体"/>
          <w:color w:val="000000"/>
          <w:sz w:val="24"/>
          <w:szCs w:val="21"/>
        </w:rPr>
      </w:pPr>
      <w:r>
        <w:rPr>
          <w:rFonts w:ascii="宋体" w:hint="eastAsia"/>
          <w:color w:val="000000"/>
          <w:sz w:val="24"/>
          <w:szCs w:val="21"/>
        </w:rPr>
        <w:t>项目需求</w:t>
      </w:r>
    </w:p>
    <w:p>
      <w:pPr>
        <w:numPr>
          <w:ilvl w:val="0"/>
          <w:numId w:val="4"/>
        </w:numPr>
        <w:tabs>
          <w:tab w:val="left" w:pos="588"/>
        </w:tabs>
        <w:spacing w:line="500" w:lineRule="exact"/>
        <w:ind w:left="1798" w:hanging="958"/>
        <w:rPr>
          <w:rFonts w:ascii="宋体"/>
          <w:color w:val="000000"/>
          <w:sz w:val="24"/>
          <w:szCs w:val="21"/>
        </w:rPr>
      </w:pPr>
      <w:r>
        <w:rPr>
          <w:rFonts w:ascii="宋体" w:hint="eastAsia"/>
          <w:color w:val="000000"/>
          <w:sz w:val="24"/>
          <w:szCs w:val="21"/>
        </w:rPr>
        <w:t>比选方法</w:t>
      </w:r>
    </w:p>
    <w:p>
      <w:pPr>
        <w:numPr>
          <w:ilvl w:val="0"/>
          <w:numId w:val="4"/>
        </w:numPr>
        <w:tabs>
          <w:tab w:val="left" w:pos="588"/>
        </w:tabs>
        <w:spacing w:line="500" w:lineRule="exact"/>
        <w:ind w:left="1798" w:hanging="958"/>
        <w:rPr>
          <w:rFonts w:ascii="宋体"/>
          <w:color w:val="000000"/>
          <w:sz w:val="24"/>
        </w:rPr>
      </w:pPr>
      <w:r>
        <w:rPr>
          <w:rFonts w:ascii="宋体" w:hint="eastAsia"/>
          <w:color w:val="000000"/>
          <w:sz w:val="24"/>
          <w:szCs w:val="21"/>
        </w:rPr>
        <w:t>响应文件格式</w:t>
      </w:r>
    </w:p>
    <w:p>
      <w:pPr>
        <w:keepNext/>
        <w:keepLines/>
        <w:widowControl w:val="0"/>
        <w:numPr>
          <w:ilvl w:val="0"/>
          <w:numId w:val="3"/>
        </w:numPr>
        <w:tabs>
          <w:tab w:val="left" w:pos="360"/>
          <w:tab w:val="left" w:pos="588"/>
        </w:tabs>
        <w:adjustRightInd w:val="0"/>
        <w:spacing w:line="500" w:lineRule="exact"/>
        <w:textAlignment w:val="baseline"/>
        <w:outlineLvl w:val="2"/>
        <w:rPr>
          <w:b/>
          <w:color w:val="000000"/>
          <w:sz w:val="24"/>
        </w:rPr>
      </w:pPr>
      <w:bookmarkStart w:id="29" w:name="_Toc12890623"/>
      <w:r>
        <w:rPr>
          <w:rFonts w:ascii="宋体" w:hint="eastAsia"/>
          <w:b/>
          <w:color w:val="000000"/>
          <w:sz w:val="24"/>
          <w:szCs w:val="21"/>
        </w:rPr>
        <w:t>比选文件的澄清和修改</w:t>
      </w:r>
      <w:bookmarkEnd w:id="29"/>
    </w:p>
    <w:p>
      <w:pPr>
        <w:numPr>
          <w:ilvl w:val="1"/>
          <w:numId w:val="3"/>
        </w:numPr>
        <w:tabs>
          <w:tab w:val="left" w:pos="588"/>
        </w:tabs>
        <w:spacing w:line="500" w:lineRule="exact"/>
        <w:rPr>
          <w:rFonts w:ascii="宋体"/>
          <w:color w:val="000000"/>
          <w:kern w:val="0"/>
          <w:sz w:val="24"/>
        </w:rPr>
      </w:pPr>
      <w:r>
        <w:rPr>
          <w:rFonts w:ascii="宋体" w:hint="eastAsia"/>
          <w:color w:val="000000"/>
          <w:kern w:val="24"/>
          <w:sz w:val="24"/>
          <w:szCs w:val="21"/>
        </w:rPr>
        <w:t>询问：任何已从采购人规定的渠道获取了比选文件的潜在供应商，在发现响应文件存在混淆或错乱等问题时，可以在比选文件发布之日起</w:t>
      </w:r>
      <w:r>
        <w:rPr>
          <w:rFonts w:ascii="宋体"/>
          <w:color w:val="000000"/>
          <w:kern w:val="24"/>
          <w:sz w:val="24"/>
          <w:szCs w:val="21"/>
        </w:rPr>
        <w:t>3</w:t>
      </w:r>
      <w:r>
        <w:rPr>
          <w:rFonts w:ascii="宋体" w:hint="eastAsia"/>
          <w:color w:val="000000"/>
          <w:kern w:val="24"/>
          <w:sz w:val="24"/>
          <w:szCs w:val="21"/>
        </w:rPr>
        <w:t>个工作日内以电话、电子邮件等方式向采购机构提出询问，采购人将在收到询问后的</w:t>
      </w:r>
      <w:r>
        <w:rPr>
          <w:rFonts w:ascii="宋体"/>
          <w:color w:val="000000"/>
          <w:kern w:val="24"/>
          <w:sz w:val="24"/>
          <w:szCs w:val="21"/>
        </w:rPr>
        <w:t>1</w:t>
      </w:r>
      <w:r>
        <w:rPr>
          <w:rFonts w:ascii="宋体" w:hint="eastAsia"/>
          <w:color w:val="000000"/>
          <w:kern w:val="24"/>
          <w:sz w:val="24"/>
          <w:szCs w:val="21"/>
        </w:rPr>
        <w:t>个工作日内以提出询问的同样方式予以答复，询问不能作为投诉的前提。如果潜在供应商认为比选文件的部分设置使自己的权益受到损害，请按本比选文件</w:t>
      </w:r>
      <w:r>
        <w:rPr>
          <w:rFonts w:ascii="宋体"/>
          <w:color w:val="000000"/>
          <w:kern w:val="24"/>
          <w:sz w:val="24"/>
          <w:szCs w:val="21"/>
        </w:rPr>
        <w:t>相关</w:t>
      </w:r>
      <w:r>
        <w:rPr>
          <w:rFonts w:ascii="宋体" w:hint="eastAsia"/>
          <w:color w:val="000000"/>
          <w:kern w:val="24"/>
          <w:sz w:val="24"/>
          <w:szCs w:val="21"/>
        </w:rPr>
        <w:t>规定提出质疑。</w:t>
      </w:r>
    </w:p>
    <w:p>
      <w:pPr>
        <w:numPr>
          <w:ilvl w:val="1"/>
          <w:numId w:val="3"/>
        </w:numPr>
        <w:tabs>
          <w:tab w:val="left" w:pos="588"/>
        </w:tabs>
        <w:spacing w:line="500" w:lineRule="exact"/>
        <w:rPr>
          <w:rFonts w:ascii="宋体"/>
          <w:color w:val="000000"/>
          <w:kern w:val="24"/>
          <w:sz w:val="24"/>
          <w:szCs w:val="21"/>
        </w:rPr>
      </w:pPr>
      <w:r>
        <w:rPr>
          <w:rFonts w:ascii="宋体" w:hint="eastAsia"/>
          <w:color w:val="000000"/>
          <w:kern w:val="24"/>
          <w:sz w:val="24"/>
          <w:szCs w:val="21"/>
        </w:rPr>
        <w:t>澄清和修改：</w:t>
      </w:r>
    </w:p>
    <w:p>
      <w:pPr>
        <w:tabs>
          <w:tab w:val="left" w:pos="360"/>
          <w:tab w:val="left" w:pos="588"/>
        </w:tabs>
        <w:spacing w:line="500" w:lineRule="exact"/>
        <w:rPr>
          <w:rFonts w:ascii="宋体"/>
          <w:color w:val="000000"/>
          <w:kern w:val="24"/>
          <w:sz w:val="24"/>
          <w:szCs w:val="21"/>
        </w:rPr>
      </w:pPr>
      <w:r>
        <w:rPr>
          <w:rFonts w:ascii="宋体"/>
          <w:color w:val="000000"/>
          <w:kern w:val="24"/>
          <w:sz w:val="24"/>
          <w:szCs w:val="21"/>
        </w:rPr>
        <w:t>7.2.1</w:t>
      </w:r>
      <w:r>
        <w:rPr>
          <w:rFonts w:ascii="宋体" w:hint="eastAsia"/>
          <w:color w:val="000000"/>
          <w:kern w:val="24"/>
          <w:sz w:val="24"/>
          <w:szCs w:val="21"/>
        </w:rPr>
        <w:t>比选文件发出后，采购人有权对比选文件进行澄清和修改，澄清或修改内文件为比选文件的组成部分，对所有获取了比选文件的潜在供应商均具有约束力。</w:t>
      </w:r>
    </w:p>
    <w:p>
      <w:pPr>
        <w:tabs>
          <w:tab w:val="left" w:pos="360"/>
          <w:tab w:val="left" w:pos="588"/>
        </w:tabs>
        <w:spacing w:line="500" w:lineRule="exact"/>
        <w:rPr>
          <w:rFonts w:ascii="宋体"/>
          <w:color w:val="000000"/>
          <w:kern w:val="24"/>
          <w:sz w:val="24"/>
          <w:szCs w:val="21"/>
        </w:rPr>
      </w:pPr>
      <w:r>
        <w:rPr>
          <w:rFonts w:ascii="宋体"/>
          <w:color w:val="000000"/>
          <w:kern w:val="24"/>
          <w:sz w:val="24"/>
          <w:szCs w:val="21"/>
        </w:rPr>
        <w:t>7.2.2</w:t>
      </w:r>
      <w:r>
        <w:rPr>
          <w:rFonts w:ascii="宋体" w:hint="eastAsia"/>
          <w:color w:val="000000"/>
          <w:kern w:val="24"/>
          <w:sz w:val="24"/>
          <w:szCs w:val="21"/>
        </w:rPr>
        <w:t>对比选文件的澄清和修改，将在重庆海关互联网官方网站发布变更公告。</w:t>
      </w:r>
    </w:p>
    <w:p>
      <w:pPr>
        <w:tabs>
          <w:tab w:val="left" w:pos="360"/>
          <w:tab w:val="left" w:pos="588"/>
        </w:tabs>
        <w:spacing w:line="500" w:lineRule="exact"/>
        <w:rPr>
          <w:rFonts w:ascii="宋体"/>
          <w:color w:val="000000"/>
          <w:kern w:val="24"/>
          <w:sz w:val="24"/>
          <w:szCs w:val="21"/>
        </w:rPr>
      </w:pPr>
      <w:r>
        <w:rPr>
          <w:rFonts w:ascii="宋体"/>
          <w:color w:val="000000"/>
          <w:kern w:val="24"/>
          <w:sz w:val="24"/>
          <w:szCs w:val="21"/>
        </w:rPr>
        <w:t>7.2.3</w:t>
      </w:r>
      <w:r>
        <w:rPr>
          <w:rFonts w:ascii="宋体" w:hint="eastAsia"/>
          <w:color w:val="000000"/>
          <w:kern w:val="24"/>
          <w:sz w:val="24"/>
          <w:szCs w:val="21"/>
        </w:rPr>
        <w:t>如果澄清或修改内容可能影响响应文件编制的，澄清或修改内文件将在报价截止时间至少</w:t>
      </w:r>
      <w:r>
        <w:rPr>
          <w:rFonts w:ascii="宋体"/>
          <w:color w:val="000000"/>
          <w:kern w:val="24"/>
          <w:sz w:val="24"/>
          <w:szCs w:val="21"/>
        </w:rPr>
        <w:t>3</w:t>
      </w:r>
      <w:r>
        <w:rPr>
          <w:rFonts w:ascii="宋体" w:hint="eastAsia"/>
          <w:color w:val="000000"/>
          <w:kern w:val="24"/>
          <w:sz w:val="24"/>
          <w:szCs w:val="21"/>
        </w:rPr>
        <w:t>日前发出，不足上述时间的，采购人将会顺延提交响应文件的截止时间。报价截止时间变更在提交响应文件截至时间</w:t>
      </w:r>
      <w:r>
        <w:rPr>
          <w:rFonts w:ascii="宋体"/>
          <w:color w:val="000000"/>
          <w:kern w:val="24"/>
          <w:sz w:val="24"/>
          <w:szCs w:val="21"/>
        </w:rPr>
        <w:t>3</w:t>
      </w:r>
      <w:r>
        <w:rPr>
          <w:rFonts w:ascii="宋体" w:hint="eastAsia"/>
          <w:color w:val="000000"/>
          <w:kern w:val="24"/>
          <w:sz w:val="24"/>
          <w:szCs w:val="21"/>
        </w:rPr>
        <w:t>日前在重庆海关互联网官方网站上发布变更公告。</w:t>
      </w:r>
    </w:p>
    <w:p>
      <w:pPr>
        <w:tabs>
          <w:tab w:val="left" w:pos="360"/>
          <w:tab w:val="left" w:pos="588"/>
        </w:tabs>
        <w:spacing w:line="500" w:lineRule="exact"/>
        <w:rPr>
          <w:rFonts w:ascii="宋体"/>
          <w:color w:val="000000"/>
          <w:kern w:val="24"/>
          <w:sz w:val="24"/>
        </w:rPr>
      </w:pPr>
      <w:r>
        <w:rPr>
          <w:rFonts w:ascii="宋体"/>
          <w:color w:val="000000"/>
          <w:kern w:val="24"/>
          <w:sz w:val="24"/>
        </w:rPr>
        <w:t>7.3</w:t>
      </w:r>
      <w:r>
        <w:rPr>
          <w:rFonts w:ascii="宋体" w:hint="eastAsia"/>
          <w:color w:val="000000"/>
          <w:kern w:val="24"/>
          <w:sz w:val="24"/>
        </w:rPr>
        <w:t>采购人如果需要组织已获取比选文件的潜在供应商现场考察或召报价前答疑等活动，将会在比选文件中明示，采购人不再另行通知。</w:t>
      </w:r>
    </w:p>
    <w:p>
      <w:pPr>
        <w:spacing w:afterLines="50" w:after="120" w:line="500" w:lineRule="exact"/>
        <w:jc w:val="center"/>
        <w:rPr>
          <w:rFonts w:ascii="宋体"/>
          <w:b/>
          <w:color w:val="000000"/>
          <w:sz w:val="24"/>
          <w:szCs w:val="21"/>
        </w:rPr>
      </w:pPr>
      <w:bookmarkStart w:id="30" w:name="_Toc12890624"/>
      <w:bookmarkStart w:id="31" w:name="_Toc76661226"/>
      <w:bookmarkStart w:id="32" w:name="_Toc419469191"/>
      <w:bookmarkStart w:id="33" w:name="_Toc400782003"/>
    </w:p>
    <w:p>
      <w:pPr>
        <w:spacing w:afterLines="50" w:after="120" w:line="500" w:lineRule="exact"/>
        <w:jc w:val="center"/>
        <w:rPr>
          <w:rFonts w:ascii="宋体"/>
          <w:b/>
          <w:color w:val="000000"/>
          <w:sz w:val="24"/>
          <w:szCs w:val="21"/>
        </w:rPr>
      </w:pPr>
      <w:r>
        <w:rPr>
          <w:rFonts w:ascii="宋体" w:hint="eastAsia"/>
          <w:b/>
          <w:color w:val="000000"/>
          <w:sz w:val="24"/>
          <w:szCs w:val="21"/>
        </w:rPr>
        <w:t>三、响应文件的编写</w:t>
      </w:r>
      <w:bookmarkEnd w:id="30"/>
      <w:bookmarkEnd w:id="31"/>
      <w:bookmarkEnd w:id="32"/>
      <w:bookmarkEnd w:id="33"/>
    </w:p>
    <w:p>
      <w:pPr>
        <w:tabs>
          <w:tab w:val="left" w:pos="360"/>
        </w:tabs>
        <w:spacing w:line="500" w:lineRule="exact"/>
        <w:rPr>
          <w:rFonts w:ascii="宋体"/>
          <w:b/>
          <w:color w:val="000000"/>
          <w:sz w:val="24"/>
          <w:szCs w:val="21"/>
        </w:rPr>
      </w:pPr>
      <w:bookmarkStart w:id="34" w:name="_Toc12890625"/>
      <w:bookmarkStart w:id="35" w:name="_Toc56534773"/>
      <w:r>
        <w:rPr>
          <w:rFonts w:ascii="宋体"/>
          <w:b/>
          <w:color w:val="000000"/>
          <w:sz w:val="24"/>
          <w:szCs w:val="21"/>
        </w:rPr>
        <w:t>8.</w:t>
      </w:r>
      <w:r>
        <w:rPr>
          <w:rFonts w:ascii="宋体" w:hint="eastAsia"/>
          <w:b/>
          <w:color w:val="000000"/>
          <w:sz w:val="24"/>
          <w:szCs w:val="21"/>
        </w:rPr>
        <w:t>响应文件语言</w:t>
      </w:r>
      <w:bookmarkEnd w:id="34"/>
      <w:bookmarkEnd w:id="35"/>
    </w:p>
    <w:p>
      <w:pPr>
        <w:tabs>
          <w:tab w:val="left" w:pos="360"/>
          <w:tab w:val="left" w:pos="588"/>
        </w:tabs>
        <w:spacing w:line="500" w:lineRule="exact"/>
        <w:rPr>
          <w:rFonts w:ascii="宋体"/>
          <w:color w:val="000000"/>
          <w:sz w:val="24"/>
        </w:rPr>
      </w:pPr>
      <w:r>
        <w:rPr>
          <w:rFonts w:ascii="宋体"/>
          <w:color w:val="000000"/>
          <w:sz w:val="24"/>
        </w:rPr>
        <w:t>8.1</w:t>
      </w:r>
      <w:r>
        <w:rPr>
          <w:rFonts w:ascii="宋体" w:hint="eastAsia"/>
          <w:color w:val="000000"/>
          <w:sz w:val="24"/>
        </w:rPr>
        <w:t>响应文件及与响应相关的所有文件均应以中文书写。</w:t>
      </w:r>
    </w:p>
    <w:p>
      <w:pPr>
        <w:tabs>
          <w:tab w:val="left" w:pos="360"/>
        </w:tabs>
        <w:spacing w:line="500" w:lineRule="exact"/>
        <w:rPr>
          <w:rFonts w:ascii="宋体"/>
          <w:b/>
          <w:color w:val="000000"/>
          <w:sz w:val="24"/>
          <w:szCs w:val="21"/>
        </w:rPr>
      </w:pPr>
      <w:bookmarkStart w:id="36" w:name="_Toc12890626"/>
      <w:bookmarkStart w:id="37" w:name="_Toc56534774"/>
      <w:r>
        <w:rPr>
          <w:rFonts w:ascii="宋体"/>
          <w:b/>
          <w:color w:val="000000"/>
          <w:sz w:val="24"/>
          <w:szCs w:val="21"/>
        </w:rPr>
        <w:t>9.</w:t>
      </w:r>
      <w:r>
        <w:rPr>
          <w:rFonts w:ascii="宋体" w:hint="eastAsia"/>
          <w:b/>
          <w:color w:val="000000"/>
          <w:sz w:val="24"/>
          <w:szCs w:val="21"/>
        </w:rPr>
        <w:t>计量单位</w:t>
      </w:r>
      <w:bookmarkEnd w:id="36"/>
      <w:bookmarkEnd w:id="37"/>
    </w:p>
    <w:p>
      <w:pPr>
        <w:tabs>
          <w:tab w:val="left" w:pos="360"/>
          <w:tab w:val="left" w:pos="588"/>
        </w:tabs>
        <w:spacing w:line="500" w:lineRule="exact"/>
        <w:rPr>
          <w:rFonts w:ascii="宋体"/>
          <w:b/>
          <w:color w:val="000000"/>
          <w:sz w:val="24"/>
        </w:rPr>
      </w:pPr>
      <w:r>
        <w:rPr>
          <w:rFonts w:ascii="宋体"/>
          <w:color w:val="000000"/>
          <w:sz w:val="24"/>
        </w:rPr>
        <w:t>9.1</w:t>
      </w:r>
      <w:r>
        <w:rPr>
          <w:rFonts w:ascii="宋体" w:hint="eastAsia"/>
          <w:color w:val="000000"/>
          <w:sz w:val="24"/>
        </w:rPr>
        <w:t>除在比选文件的技术规格中另有规定外，计量单位应使用中华人民共和国法定计量单位。</w:t>
      </w:r>
    </w:p>
    <w:p>
      <w:pPr>
        <w:tabs>
          <w:tab w:val="left" w:pos="360"/>
        </w:tabs>
        <w:spacing w:line="500" w:lineRule="exact"/>
        <w:rPr>
          <w:rFonts w:ascii="宋体"/>
          <w:b/>
          <w:color w:val="000000"/>
          <w:sz w:val="24"/>
          <w:szCs w:val="21"/>
        </w:rPr>
      </w:pPr>
      <w:bookmarkStart w:id="38" w:name="_Toc12890627"/>
      <w:r>
        <w:rPr>
          <w:rFonts w:ascii="宋体"/>
          <w:b/>
          <w:color w:val="000000"/>
          <w:sz w:val="24"/>
          <w:szCs w:val="21"/>
        </w:rPr>
        <w:t>10.</w:t>
      </w:r>
      <w:r>
        <w:rPr>
          <w:rFonts w:ascii="宋体" w:hint="eastAsia"/>
          <w:b/>
          <w:color w:val="000000"/>
          <w:sz w:val="24"/>
          <w:szCs w:val="21"/>
        </w:rPr>
        <w:t>应答文件的组成</w:t>
      </w:r>
      <w:bookmarkEnd w:id="38"/>
    </w:p>
    <w:p>
      <w:pPr>
        <w:tabs>
          <w:tab w:val="left" w:pos="588"/>
        </w:tabs>
        <w:spacing w:line="500" w:lineRule="exact"/>
        <w:rPr>
          <w:rFonts w:ascii="宋体"/>
          <w:color w:val="000000"/>
          <w:sz w:val="24"/>
        </w:rPr>
      </w:pPr>
      <w:r>
        <w:rPr>
          <w:rFonts w:ascii="宋体"/>
          <w:color w:val="000000"/>
          <w:sz w:val="24"/>
        </w:rPr>
        <w:t>10.1</w:t>
      </w:r>
      <w:r>
        <w:rPr>
          <w:rFonts w:ascii="宋体" w:hint="eastAsia"/>
          <w:color w:val="000000"/>
          <w:sz w:val="24"/>
        </w:rPr>
        <w:t>供应商编写的应答文件应包括以下两类文件：</w:t>
      </w:r>
    </w:p>
    <w:p>
      <w:pPr>
        <w:spacing w:line="500" w:lineRule="exact"/>
        <w:rPr>
          <w:rFonts w:ascii="宋体"/>
          <w:b/>
          <w:color w:val="000000"/>
          <w:kern w:val="0"/>
          <w:sz w:val="24"/>
          <w:szCs w:val="21"/>
        </w:rPr>
      </w:pPr>
      <w:r>
        <w:rPr>
          <w:rFonts w:ascii="宋体" w:hint="eastAsia"/>
          <w:b/>
          <w:color w:val="000000"/>
          <w:kern w:val="0"/>
          <w:sz w:val="24"/>
          <w:szCs w:val="21"/>
        </w:rPr>
        <w:t>★第一类文件：资格审核材料</w:t>
      </w:r>
    </w:p>
    <w:p>
      <w:pPr>
        <w:pStyle w:val="118"/>
        <w:autoSpaceDN w:val="0"/>
        <w:spacing w:line="360" w:lineRule="auto"/>
        <w:ind w:firstLineChars="200" w:firstLine="480"/>
        <w:rPr>
          <w:color w:val="000000"/>
          <w:sz w:val="24"/>
        </w:rPr>
      </w:pPr>
      <w:r>
        <w:rPr>
          <w:rFonts w:hint="eastAsia"/>
          <w:color w:val="000000"/>
          <w:sz w:val="24"/>
        </w:rPr>
        <w:t>按要求据实填写《供应商资格审查一览表》</w:t>
      </w:r>
    </w:p>
    <w:p>
      <w:pPr>
        <w:spacing w:line="500" w:lineRule="exact"/>
        <w:rPr>
          <w:rFonts w:ascii="宋体"/>
          <w:b/>
          <w:color w:val="000000"/>
          <w:kern w:val="0"/>
          <w:sz w:val="24"/>
          <w:szCs w:val="21"/>
        </w:rPr>
      </w:pPr>
      <w:r>
        <w:rPr>
          <w:rFonts w:ascii="宋体" w:hint="eastAsia"/>
          <w:b/>
          <w:color w:val="000000"/>
          <w:kern w:val="0"/>
          <w:sz w:val="24"/>
          <w:szCs w:val="21"/>
        </w:rPr>
        <w:t>第二类文件：评审证明材料</w:t>
      </w:r>
    </w:p>
    <w:p>
      <w:pPr>
        <w:spacing w:line="500" w:lineRule="exact"/>
        <w:rPr>
          <w:rFonts w:ascii="宋体"/>
          <w:color w:val="000000"/>
          <w:kern w:val="0"/>
          <w:sz w:val="24"/>
          <w:szCs w:val="21"/>
        </w:rPr>
      </w:pPr>
      <w:r>
        <w:rPr>
          <w:rFonts w:ascii="宋体" w:hint="eastAsia"/>
          <w:color w:val="000000"/>
          <w:kern w:val="0"/>
          <w:sz w:val="24"/>
          <w:szCs w:val="21"/>
        </w:rPr>
        <w:t>★（一）基本文件</w:t>
      </w:r>
    </w:p>
    <w:p>
      <w:pPr>
        <w:spacing w:line="500" w:lineRule="exact"/>
        <w:rPr>
          <w:rFonts w:ascii="宋体"/>
          <w:color w:val="000000"/>
          <w:kern w:val="0"/>
          <w:sz w:val="24"/>
          <w:szCs w:val="21"/>
        </w:rPr>
      </w:pPr>
      <w:r>
        <w:rPr>
          <w:rFonts w:ascii="宋体" w:hint="eastAsia"/>
          <w:color w:val="000000"/>
          <w:kern w:val="0"/>
          <w:sz w:val="24"/>
          <w:szCs w:val="21"/>
        </w:rPr>
        <w:t>（</w:t>
      </w:r>
      <w:r>
        <w:rPr>
          <w:rFonts w:ascii="宋体"/>
          <w:color w:val="000000"/>
          <w:kern w:val="0"/>
          <w:sz w:val="24"/>
          <w:szCs w:val="21"/>
        </w:rPr>
        <w:t>1</w:t>
      </w:r>
      <w:r>
        <w:rPr>
          <w:rFonts w:ascii="宋体" w:hint="eastAsia"/>
          <w:color w:val="000000"/>
          <w:kern w:val="0"/>
          <w:sz w:val="24"/>
          <w:szCs w:val="21"/>
        </w:rPr>
        <w:t>）报价函，格式见附件；</w:t>
      </w:r>
    </w:p>
    <w:p>
      <w:pPr>
        <w:spacing w:line="500" w:lineRule="exact"/>
        <w:rPr>
          <w:rFonts w:ascii="宋体"/>
          <w:color w:val="000000"/>
          <w:kern w:val="0"/>
          <w:sz w:val="24"/>
          <w:szCs w:val="21"/>
        </w:rPr>
      </w:pPr>
      <w:r>
        <w:rPr>
          <w:rFonts w:ascii="宋体" w:hint="eastAsia"/>
          <w:color w:val="000000"/>
          <w:kern w:val="0"/>
          <w:sz w:val="24"/>
          <w:szCs w:val="21"/>
        </w:rPr>
        <w:t>（</w:t>
      </w:r>
      <w:r>
        <w:rPr>
          <w:rFonts w:ascii="宋体"/>
          <w:color w:val="000000"/>
          <w:kern w:val="0"/>
          <w:sz w:val="24"/>
          <w:szCs w:val="21"/>
        </w:rPr>
        <w:t>2</w:t>
      </w:r>
      <w:r>
        <w:rPr>
          <w:rFonts w:ascii="宋体" w:hint="eastAsia"/>
          <w:color w:val="000000"/>
          <w:kern w:val="0"/>
          <w:sz w:val="24"/>
          <w:szCs w:val="21"/>
        </w:rPr>
        <w:t>）项目报价表，格式见附件；</w:t>
      </w:r>
    </w:p>
    <w:p>
      <w:pPr>
        <w:spacing w:line="500" w:lineRule="exact"/>
        <w:rPr>
          <w:rFonts w:ascii="宋体"/>
          <w:color w:val="000000"/>
          <w:kern w:val="0"/>
          <w:sz w:val="24"/>
          <w:szCs w:val="21"/>
        </w:rPr>
      </w:pPr>
      <w:r>
        <w:rPr>
          <w:rFonts w:ascii="宋体" w:hint="eastAsia"/>
          <w:color w:val="000000"/>
          <w:kern w:val="0"/>
          <w:sz w:val="24"/>
          <w:szCs w:val="21"/>
        </w:rPr>
        <w:t>（二）商务资格证明文件</w:t>
      </w:r>
    </w:p>
    <w:p>
      <w:pPr>
        <w:pStyle w:val="45"/>
        <w:spacing w:line="500" w:lineRule="exact"/>
        <w:rPr>
          <w:rFonts w:ascii="宋体"/>
          <w:color w:val="000000"/>
          <w:kern w:val="0"/>
          <w:sz w:val="24"/>
          <w:szCs w:val="21"/>
        </w:rPr>
      </w:pPr>
      <w:r>
        <w:rPr>
          <w:rFonts w:ascii="宋体" w:hint="eastAsia"/>
          <w:color w:val="000000"/>
          <w:kern w:val="0"/>
          <w:sz w:val="24"/>
          <w:szCs w:val="21"/>
          <w:highlight w:val="white"/>
        </w:rPr>
        <w:t>（1）★商务条款偏离表，格式见附件；</w:t>
      </w:r>
    </w:p>
    <w:p>
      <w:pPr>
        <w:tabs>
          <w:tab w:val="left" w:pos="360"/>
          <w:tab w:val="left" w:pos="588"/>
        </w:tabs>
        <w:spacing w:line="500" w:lineRule="exact"/>
        <w:ind w:firstLineChars="50" w:firstLine="120"/>
        <w:rPr>
          <w:rFonts w:ascii="宋体" w:cs="宋体"/>
          <w:color w:val="000000"/>
          <w:kern w:val="24"/>
          <w:sz w:val="24"/>
        </w:rPr>
      </w:pPr>
      <w:r>
        <w:rPr>
          <w:rFonts w:ascii="宋体" w:hint="eastAsia"/>
          <w:color w:val="000000"/>
          <w:kern w:val="24"/>
          <w:sz w:val="24"/>
        </w:rPr>
        <w:t>(2) 当供应商为中小企业时，须提供《中小企业声明函》</w:t>
      </w:r>
      <w:r>
        <w:rPr>
          <w:rFonts w:ascii="宋体" w:hint="eastAsia"/>
          <w:color w:val="000000"/>
          <w:kern w:val="0"/>
          <w:sz w:val="24"/>
          <w:szCs w:val="21"/>
        </w:rPr>
        <w:t>（格式见附件）及相关证明资料，未提供充分证明资料将不予认可</w:t>
      </w:r>
      <w:r>
        <w:rPr>
          <w:rFonts w:ascii="宋体" w:hint="eastAsia"/>
          <w:color w:val="000000"/>
          <w:kern w:val="24"/>
          <w:sz w:val="24"/>
        </w:rPr>
        <w:t>；监狱企业参加本次采购活动的，应当提供由省级以上监狱管理局、戒毒管理局(含新疆生产建设兵团)出具的属于监狱企业的证明文件；残疾人福利性单位须提供《残疾人福利性单位声明函》</w:t>
      </w:r>
      <w:r>
        <w:rPr>
          <w:rFonts w:ascii="宋体" w:hint="eastAsia"/>
          <w:color w:val="000000"/>
          <w:kern w:val="0"/>
          <w:sz w:val="24"/>
          <w:szCs w:val="21"/>
        </w:rPr>
        <w:t>（格式见附件）及相关证明资料，未提供充分证明资料将不予认可</w:t>
      </w:r>
      <w:r>
        <w:rPr>
          <w:rFonts w:ascii="宋体" w:hint="eastAsia"/>
          <w:color w:val="000000"/>
          <w:kern w:val="24"/>
          <w:sz w:val="24"/>
        </w:rPr>
        <w:t>；</w:t>
      </w:r>
    </w:p>
    <w:p>
      <w:pPr>
        <w:tabs>
          <w:tab w:val="left" w:pos="360"/>
          <w:tab w:val="left" w:pos="588"/>
        </w:tabs>
        <w:spacing w:line="500" w:lineRule="exact"/>
        <w:rPr>
          <w:rFonts w:ascii="宋体"/>
          <w:color w:val="000000"/>
          <w:kern w:val="0"/>
          <w:sz w:val="24"/>
          <w:szCs w:val="21"/>
          <w:highlight w:val="white"/>
        </w:rPr>
      </w:pPr>
      <w:r>
        <w:rPr>
          <w:rFonts w:ascii="宋体" w:hint="eastAsia"/>
          <w:color w:val="000000"/>
          <w:kern w:val="24"/>
          <w:sz w:val="24"/>
        </w:rPr>
        <w:t>（3）供应商基本情况表以及供应商简介（包括但不限于业务范围、注册资金、所有权状况、组织机构及职能、人员构成、公司的场地环境、生产设备和软硬件设施等）；</w:t>
      </w:r>
    </w:p>
    <w:p>
      <w:pPr>
        <w:pStyle w:val="45"/>
        <w:adjustRightInd w:val="0"/>
        <w:spacing w:line="500" w:lineRule="exact"/>
        <w:textAlignment w:val="baseline"/>
        <w:rPr>
          <w:rFonts w:ascii="宋体"/>
          <w:color w:val="000000"/>
          <w:kern w:val="0"/>
          <w:sz w:val="24"/>
          <w:szCs w:val="21"/>
          <w:highlight w:val="white"/>
        </w:rPr>
      </w:pPr>
      <w:r>
        <w:rPr>
          <w:rFonts w:ascii="宋体" w:hint="eastAsia"/>
          <w:color w:val="000000"/>
          <w:kern w:val="0"/>
          <w:sz w:val="24"/>
          <w:szCs w:val="21"/>
          <w:highlight w:val="white"/>
        </w:rPr>
        <w:t>（三)技术/服务应答文件</w:t>
      </w:r>
    </w:p>
    <w:p>
      <w:pPr>
        <w:spacing w:line="500" w:lineRule="exact"/>
        <w:rPr>
          <w:rFonts w:ascii="宋体"/>
          <w:color w:val="000000"/>
          <w:sz w:val="24"/>
        </w:rPr>
      </w:pPr>
      <w:r>
        <w:rPr>
          <w:rFonts w:ascii="宋体" w:hint="eastAsia"/>
          <w:color w:val="000000"/>
          <w:sz w:val="24"/>
        </w:rPr>
        <w:t>★（1）服务方案：须按照第</w:t>
      </w:r>
      <w:r>
        <w:rPr>
          <w:rFonts w:ascii="宋体"/>
          <w:color w:val="000000"/>
          <w:sz w:val="24"/>
        </w:rPr>
        <w:t>四</w:t>
      </w:r>
      <w:r>
        <w:rPr>
          <w:rFonts w:ascii="宋体" w:hint="eastAsia"/>
          <w:color w:val="000000"/>
          <w:sz w:val="24"/>
        </w:rPr>
        <w:t>章“项目需求”中有关要求</w:t>
      </w:r>
      <w:r>
        <w:rPr>
          <w:rFonts w:ascii="宋体" w:hint="eastAsia"/>
          <w:color w:val="000000"/>
          <w:kern w:val="0"/>
          <w:sz w:val="24"/>
          <w:szCs w:val="21"/>
          <w:highlight w:val="white"/>
        </w:rPr>
        <w:t>进行逐项应答并说明应答情况</w:t>
      </w:r>
      <w:r>
        <w:rPr>
          <w:rFonts w:ascii="宋体" w:hint="eastAsia"/>
          <w:color w:val="000000"/>
          <w:kern w:val="0"/>
          <w:sz w:val="24"/>
          <w:szCs w:val="21"/>
        </w:rPr>
        <w:t>。</w:t>
      </w:r>
    </w:p>
    <w:p>
      <w:pPr>
        <w:spacing w:line="500" w:lineRule="exact"/>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）其他证明技术服务满足征求报价文件要求的材料。</w:t>
      </w:r>
    </w:p>
    <w:p>
      <w:pPr>
        <w:pStyle w:val="45"/>
        <w:widowControl/>
        <w:spacing w:line="500" w:lineRule="exact"/>
        <w:rPr>
          <w:rFonts w:ascii="宋体"/>
          <w:b/>
          <w:color w:val="000000"/>
          <w:kern w:val="0"/>
          <w:sz w:val="24"/>
        </w:rPr>
      </w:pPr>
      <w:r>
        <w:rPr>
          <w:rFonts w:ascii="宋体" w:hint="eastAsia"/>
          <w:b/>
          <w:color w:val="000000"/>
          <w:kern w:val="0"/>
          <w:sz w:val="24"/>
        </w:rPr>
        <w:t>重要提示：</w:t>
      </w:r>
    </w:p>
    <w:p>
      <w:pPr>
        <w:tabs>
          <w:tab w:val="left" w:pos="588"/>
        </w:tabs>
        <w:spacing w:line="500" w:lineRule="exact"/>
        <w:ind w:firstLineChars="196" w:firstLine="470"/>
        <w:rPr>
          <w:rFonts w:ascii="宋体"/>
          <w:b/>
          <w:color w:val="000000"/>
          <w:kern w:val="0"/>
          <w:sz w:val="24"/>
        </w:rPr>
      </w:pPr>
      <w:r>
        <w:rPr>
          <w:rFonts w:ascii="宋体"/>
          <w:b/>
          <w:color w:val="000000"/>
          <w:kern w:val="0"/>
          <w:sz w:val="24"/>
        </w:rPr>
        <w:t>1</w:t>
      </w:r>
      <w:r>
        <w:rPr>
          <w:rFonts w:ascii="宋体" w:hint="eastAsia"/>
          <w:b/>
          <w:color w:val="000000"/>
          <w:kern w:val="0"/>
          <w:sz w:val="24"/>
        </w:rPr>
        <w:t>、供应商提供的以上材料必须真实有效，任何一项的虚假将导致无效应答，如发现提供虚假材料者，将按政府采购法律有关规定对当事人进行处罚。</w:t>
      </w:r>
    </w:p>
    <w:p>
      <w:pPr>
        <w:tabs>
          <w:tab w:val="left" w:pos="588"/>
        </w:tabs>
        <w:spacing w:line="500" w:lineRule="exact"/>
        <w:ind w:firstLineChars="196" w:firstLine="470"/>
        <w:rPr>
          <w:rFonts w:ascii="宋体"/>
          <w:b/>
          <w:color w:val="000000"/>
          <w:kern w:val="0"/>
          <w:sz w:val="24"/>
        </w:rPr>
      </w:pPr>
      <w:r>
        <w:rPr>
          <w:rFonts w:ascii="宋体"/>
          <w:b/>
          <w:color w:val="000000"/>
          <w:kern w:val="0"/>
          <w:sz w:val="24"/>
        </w:rPr>
        <w:t>2</w:t>
      </w:r>
      <w:r>
        <w:rPr>
          <w:rFonts w:ascii="宋体" w:hint="eastAsia"/>
          <w:b/>
          <w:color w:val="000000"/>
          <w:kern w:val="0"/>
          <w:sz w:val="24"/>
        </w:rPr>
        <w:t>、上述文件中，所有带</w:t>
      </w:r>
      <w:r>
        <w:rPr>
          <w:rFonts w:ascii="宋体"/>
          <w:b/>
          <w:color w:val="000000"/>
          <w:kern w:val="0"/>
          <w:sz w:val="24"/>
        </w:rPr>
        <w:t>“</w:t>
      </w:r>
      <w:r>
        <w:rPr>
          <w:rFonts w:ascii="宋体" w:hint="eastAsia"/>
          <w:b/>
          <w:color w:val="000000"/>
          <w:kern w:val="0"/>
          <w:sz w:val="24"/>
        </w:rPr>
        <w:t>★</w:t>
      </w:r>
      <w:r>
        <w:rPr>
          <w:rFonts w:ascii="宋体"/>
          <w:b/>
          <w:color w:val="000000"/>
          <w:kern w:val="0"/>
          <w:sz w:val="24"/>
        </w:rPr>
        <w:t>”</w:t>
      </w:r>
      <w:r>
        <w:rPr>
          <w:rFonts w:ascii="宋体" w:hint="eastAsia"/>
          <w:b/>
          <w:color w:val="000000"/>
          <w:kern w:val="0"/>
          <w:sz w:val="24"/>
        </w:rPr>
        <w:t>的证明材料原件或复印件必须逐项加盖供应商公章，任何一项签章不完整都会导致无效应答。</w:t>
      </w:r>
    </w:p>
    <w:p>
      <w:pPr>
        <w:tabs>
          <w:tab w:val="left" w:pos="360"/>
        </w:tabs>
        <w:spacing w:line="500" w:lineRule="exact"/>
        <w:rPr>
          <w:rFonts w:ascii="宋体"/>
          <w:b/>
          <w:color w:val="000000"/>
          <w:sz w:val="24"/>
          <w:szCs w:val="21"/>
        </w:rPr>
      </w:pPr>
      <w:bookmarkStart w:id="39" w:name="_Toc56534776"/>
      <w:bookmarkStart w:id="40" w:name="_Toc12890628"/>
      <w:r>
        <w:rPr>
          <w:rFonts w:ascii="宋体"/>
          <w:b/>
          <w:color w:val="000000"/>
          <w:sz w:val="24"/>
        </w:rPr>
        <w:t>11.</w:t>
      </w:r>
      <w:r>
        <w:rPr>
          <w:rFonts w:ascii="宋体" w:hint="eastAsia"/>
          <w:b/>
          <w:color w:val="000000"/>
          <w:sz w:val="24"/>
        </w:rPr>
        <w:t>应答文件格式</w:t>
      </w:r>
      <w:bookmarkEnd w:id="39"/>
      <w:bookmarkEnd w:id="40"/>
    </w:p>
    <w:p>
      <w:pPr>
        <w:numPr>
          <w:ilvl w:val="1"/>
          <w:numId w:val="5"/>
        </w:numPr>
        <w:tabs>
          <w:tab w:val="left" w:pos="588"/>
        </w:tabs>
        <w:spacing w:line="500" w:lineRule="exact"/>
        <w:rPr>
          <w:rFonts w:ascii="宋体"/>
          <w:color w:val="000000"/>
          <w:kern w:val="24"/>
          <w:sz w:val="24"/>
          <w:szCs w:val="21"/>
        </w:rPr>
      </w:pPr>
      <w:r>
        <w:rPr>
          <w:rFonts w:ascii="宋体" w:hint="eastAsia"/>
          <w:color w:val="000000"/>
          <w:kern w:val="24"/>
          <w:sz w:val="24"/>
          <w:szCs w:val="21"/>
        </w:rPr>
        <w:t>对于比选文件第六章中已经提供了格式的响应文件内容，供应商必须按提供的响应文件格式进行填写和编制，没有提供格式的可自行设计。</w:t>
      </w:r>
    </w:p>
    <w:p>
      <w:pPr>
        <w:tabs>
          <w:tab w:val="left" w:pos="360"/>
        </w:tabs>
        <w:spacing w:line="500" w:lineRule="exact"/>
        <w:rPr>
          <w:rFonts w:ascii="宋体"/>
          <w:b/>
          <w:color w:val="000000"/>
          <w:sz w:val="24"/>
          <w:szCs w:val="21"/>
        </w:rPr>
      </w:pPr>
      <w:bookmarkStart w:id="41" w:name="_Toc56534777"/>
      <w:bookmarkStart w:id="42" w:name="_Toc12890629"/>
      <w:r>
        <w:rPr>
          <w:rFonts w:ascii="宋体"/>
          <w:b/>
          <w:color w:val="000000"/>
          <w:sz w:val="24"/>
          <w:szCs w:val="21"/>
        </w:rPr>
        <w:t>12.</w:t>
      </w:r>
      <w:r>
        <w:rPr>
          <w:rFonts w:ascii="宋体" w:hint="eastAsia"/>
          <w:b/>
          <w:color w:val="000000"/>
          <w:sz w:val="24"/>
          <w:szCs w:val="21"/>
        </w:rPr>
        <w:t>响应报价</w:t>
      </w:r>
      <w:bookmarkEnd w:id="41"/>
      <w:bookmarkEnd w:id="42"/>
    </w:p>
    <w:p>
      <w:pPr>
        <w:numPr>
          <w:ilvl w:val="1"/>
          <w:numId w:val="6"/>
        </w:numPr>
        <w:tabs>
          <w:tab w:val="left" w:pos="540"/>
          <w:tab w:val="left" w:pos="720"/>
        </w:tabs>
        <w:spacing w:line="500" w:lineRule="exact"/>
        <w:ind w:left="2"/>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响应报价应包括供应商为完成比选文件中规定的本项目采购内容和范围所需要的全部费用，具体包括但不限于供应商须知前附表第</w:t>
      </w:r>
      <w:r>
        <w:rPr>
          <w:rFonts w:ascii="宋体"/>
          <w:color w:val="000000"/>
          <w:kern w:val="24"/>
          <w:sz w:val="24"/>
          <w:szCs w:val="21"/>
        </w:rPr>
        <w:t>5</w:t>
      </w:r>
      <w:r>
        <w:rPr>
          <w:rFonts w:ascii="宋体" w:hint="eastAsia"/>
          <w:color w:val="000000"/>
          <w:kern w:val="24"/>
          <w:sz w:val="24"/>
          <w:szCs w:val="21"/>
        </w:rPr>
        <w:t>项列出的内容，以及与所报货物</w:t>
      </w:r>
      <w:r>
        <w:rPr>
          <w:rFonts w:ascii="宋体"/>
          <w:color w:val="000000"/>
          <w:kern w:val="24"/>
          <w:sz w:val="24"/>
          <w:szCs w:val="21"/>
        </w:rPr>
        <w:t>/</w:t>
      </w:r>
      <w:r>
        <w:rPr>
          <w:rFonts w:ascii="宋体" w:hint="eastAsia"/>
          <w:color w:val="000000"/>
          <w:kern w:val="24"/>
          <w:sz w:val="24"/>
          <w:szCs w:val="21"/>
        </w:rPr>
        <w:t>服务相关的所有税费。供应商估算错误或漏项的风险一律由供应商承担。</w:t>
      </w:r>
    </w:p>
    <w:p>
      <w:pPr>
        <w:numPr>
          <w:ilvl w:val="1"/>
          <w:numId w:val="6"/>
        </w:numPr>
        <w:tabs>
          <w:tab w:val="left" w:pos="540"/>
        </w:tabs>
        <w:spacing w:line="500" w:lineRule="exact"/>
        <w:ind w:left="2"/>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供应商应在报价清单中详细列出所报</w:t>
      </w:r>
      <w:r>
        <w:rPr>
          <w:rFonts w:ascii="宋体" w:hint="eastAsia"/>
          <w:color w:val="000000"/>
          <w:sz w:val="24"/>
        </w:rPr>
        <w:t>货物及服务</w:t>
      </w:r>
      <w:r>
        <w:rPr>
          <w:rFonts w:ascii="宋体" w:hint="eastAsia"/>
          <w:color w:val="000000"/>
          <w:kern w:val="24"/>
          <w:sz w:val="24"/>
          <w:szCs w:val="21"/>
        </w:rPr>
        <w:t>的单价（如适用）和总价，并由法定代表人或其授权代表签署。报价清单上的价格应按比选文件第五章的格式填写。</w:t>
      </w:r>
    </w:p>
    <w:p>
      <w:pPr>
        <w:numPr>
          <w:ilvl w:val="1"/>
          <w:numId w:val="6"/>
        </w:numPr>
        <w:tabs>
          <w:tab w:val="left" w:pos="180"/>
          <w:tab w:val="left" w:pos="540"/>
        </w:tabs>
        <w:spacing w:line="500" w:lineRule="exact"/>
        <w:ind w:left="2"/>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报价清单的总价应和</w:t>
      </w:r>
      <w:r>
        <w:rPr>
          <w:rFonts w:ascii="宋体" w:cs="宋体"/>
          <w:color w:val="000000"/>
          <w:kern w:val="24"/>
          <w:sz w:val="24"/>
          <w:szCs w:val="21"/>
        </w:rPr>
        <w:t>项目报价表</w:t>
      </w:r>
      <w:r>
        <w:rPr>
          <w:rFonts w:ascii="宋体" w:hint="eastAsia"/>
          <w:color w:val="000000"/>
          <w:kern w:val="24"/>
          <w:sz w:val="24"/>
          <w:szCs w:val="21"/>
        </w:rPr>
        <w:t>的响应报价相一致，也包括供应商为完成本项目所发生的一切费用且已包括与所报货物</w:t>
      </w:r>
      <w:r>
        <w:rPr>
          <w:rFonts w:ascii="宋体"/>
          <w:color w:val="000000"/>
          <w:kern w:val="24"/>
          <w:sz w:val="24"/>
          <w:szCs w:val="21"/>
        </w:rPr>
        <w:t>/</w:t>
      </w:r>
      <w:r>
        <w:rPr>
          <w:rFonts w:ascii="宋体" w:hint="eastAsia"/>
          <w:color w:val="000000"/>
          <w:kern w:val="24"/>
          <w:sz w:val="24"/>
          <w:szCs w:val="21"/>
        </w:rPr>
        <w:t>服务相关的所有税费。</w:t>
      </w:r>
    </w:p>
    <w:p>
      <w:pPr>
        <w:numPr>
          <w:ilvl w:val="1"/>
          <w:numId w:val="6"/>
        </w:numPr>
        <w:tabs>
          <w:tab w:val="left" w:pos="180"/>
          <w:tab w:val="left" w:pos="540"/>
        </w:tabs>
        <w:spacing w:line="500" w:lineRule="exact"/>
        <w:ind w:left="2"/>
        <w:rPr>
          <w:rFonts w:ascii="宋体"/>
          <w:color w:val="000000"/>
          <w:kern w:val="24"/>
          <w:sz w:val="24"/>
          <w:szCs w:val="21"/>
        </w:rPr>
      </w:pPr>
      <w:r>
        <w:rPr>
          <w:rFonts w:ascii="宋体"/>
          <w:color w:val="000000"/>
          <w:kern w:val="24"/>
          <w:sz w:val="24"/>
          <w:szCs w:val="21"/>
        </w:rPr>
        <w:t xml:space="preserve"> </w:t>
      </w:r>
      <w:r>
        <w:rPr>
          <w:rFonts w:ascii="宋体" w:hint="eastAsia"/>
          <w:color w:val="000000"/>
          <w:kern w:val="24"/>
          <w:sz w:val="24"/>
          <w:szCs w:val="21"/>
        </w:rPr>
        <w:t>供应商的报价在合同执行过程中是固定不变的，未经采购人许可不得以任何理由予以变更。以可调整的价格提交的响应文件将作为非实质性响应而予以拒绝。</w:t>
      </w:r>
    </w:p>
    <w:p>
      <w:pPr>
        <w:tabs>
          <w:tab w:val="left" w:pos="360"/>
          <w:tab w:val="left" w:pos="588"/>
        </w:tabs>
        <w:spacing w:line="500" w:lineRule="exact"/>
        <w:rPr>
          <w:rFonts w:ascii="宋体"/>
          <w:color w:val="000000"/>
          <w:kern w:val="24"/>
          <w:sz w:val="24"/>
          <w:szCs w:val="21"/>
        </w:rPr>
      </w:pPr>
      <w:r>
        <w:rPr>
          <w:rFonts w:ascii="宋体"/>
          <w:color w:val="000000"/>
          <w:kern w:val="24"/>
          <w:sz w:val="24"/>
          <w:szCs w:val="21"/>
        </w:rPr>
        <w:t xml:space="preserve">12.5 </w:t>
      </w:r>
      <w:r>
        <w:rPr>
          <w:rFonts w:ascii="宋体" w:hint="eastAsia"/>
          <w:color w:val="000000"/>
          <w:kern w:val="24"/>
          <w:sz w:val="24"/>
          <w:szCs w:val="21"/>
        </w:rPr>
        <w:t>供应商对每种货物或服务只允许有一个报价，采购人不接受有任何选择的报价。</w:t>
      </w:r>
    </w:p>
    <w:p>
      <w:pPr>
        <w:tabs>
          <w:tab w:val="left" w:pos="360"/>
        </w:tabs>
        <w:spacing w:line="500" w:lineRule="exact"/>
        <w:rPr>
          <w:rFonts w:ascii="宋体"/>
          <w:b/>
          <w:color w:val="000000"/>
          <w:sz w:val="24"/>
          <w:szCs w:val="21"/>
        </w:rPr>
      </w:pPr>
      <w:bookmarkStart w:id="43" w:name="_Toc12890630"/>
      <w:bookmarkStart w:id="44" w:name="_Toc56534778"/>
      <w:r>
        <w:rPr>
          <w:rFonts w:ascii="宋体"/>
          <w:b/>
          <w:color w:val="000000"/>
          <w:sz w:val="24"/>
          <w:szCs w:val="21"/>
        </w:rPr>
        <w:t>13.</w:t>
      </w:r>
      <w:r>
        <w:rPr>
          <w:rFonts w:ascii="宋体" w:hint="eastAsia"/>
          <w:b/>
          <w:color w:val="000000"/>
          <w:sz w:val="24"/>
          <w:szCs w:val="21"/>
        </w:rPr>
        <w:t>报价货币</w:t>
      </w:r>
      <w:bookmarkEnd w:id="43"/>
      <w:bookmarkEnd w:id="44"/>
    </w:p>
    <w:p>
      <w:pPr>
        <w:numPr>
          <w:ilvl w:val="1"/>
          <w:numId w:val="7"/>
        </w:numPr>
        <w:tabs>
          <w:tab w:val="left" w:pos="180"/>
          <w:tab w:val="left" w:pos="540"/>
        </w:tabs>
        <w:spacing w:line="500" w:lineRule="exact"/>
        <w:ind w:left="2"/>
        <w:rPr>
          <w:rFonts w:ascii="宋体"/>
          <w:color w:val="000000"/>
          <w:kern w:val="24"/>
          <w:sz w:val="24"/>
          <w:szCs w:val="21"/>
        </w:rPr>
      </w:pPr>
      <w:r>
        <w:rPr>
          <w:rFonts w:ascii="宋体" w:hint="eastAsia"/>
          <w:color w:val="000000"/>
          <w:kern w:val="24"/>
          <w:sz w:val="24"/>
          <w:szCs w:val="21"/>
        </w:rPr>
        <w:t>所有报价一律用人民币填报。采购人不接受任何非人民币币种的报价。</w:t>
      </w:r>
    </w:p>
    <w:p>
      <w:pPr>
        <w:tabs>
          <w:tab w:val="left" w:pos="360"/>
        </w:tabs>
        <w:spacing w:line="500" w:lineRule="exact"/>
        <w:rPr>
          <w:rFonts w:ascii="宋体"/>
          <w:b/>
          <w:color w:val="000000"/>
          <w:sz w:val="24"/>
          <w:szCs w:val="21"/>
        </w:rPr>
      </w:pPr>
      <w:bookmarkStart w:id="45" w:name="_Toc12890631"/>
      <w:bookmarkStart w:id="46" w:name="_Toc56534780"/>
      <w:r>
        <w:rPr>
          <w:rFonts w:ascii="宋体"/>
          <w:b/>
          <w:color w:val="000000"/>
          <w:sz w:val="24"/>
          <w:szCs w:val="21"/>
        </w:rPr>
        <w:t>14.</w:t>
      </w:r>
      <w:r>
        <w:rPr>
          <w:rFonts w:ascii="宋体" w:hint="eastAsia"/>
          <w:b/>
          <w:color w:val="000000"/>
          <w:sz w:val="24"/>
          <w:szCs w:val="21"/>
        </w:rPr>
        <w:t>报价有效期</w:t>
      </w:r>
      <w:bookmarkEnd w:id="45"/>
      <w:bookmarkEnd w:id="46"/>
    </w:p>
    <w:p>
      <w:pPr>
        <w:tabs>
          <w:tab w:val="left" w:pos="360"/>
          <w:tab w:val="left" w:pos="588"/>
        </w:tabs>
        <w:spacing w:line="500" w:lineRule="exact"/>
        <w:rPr>
          <w:rFonts w:ascii="宋体"/>
          <w:color w:val="000000"/>
          <w:sz w:val="24"/>
        </w:rPr>
      </w:pPr>
      <w:r>
        <w:rPr>
          <w:rFonts w:ascii="宋体"/>
          <w:color w:val="000000"/>
          <w:sz w:val="24"/>
        </w:rPr>
        <w:t>14.1</w:t>
      </w:r>
      <w:r>
        <w:rPr>
          <w:rFonts w:ascii="宋体" w:hint="eastAsia"/>
          <w:color w:val="000000"/>
          <w:sz w:val="24"/>
        </w:rPr>
        <w:t>报价有效期见本须知前附表。在报价有效期内，所有响应文件均保持有效。响应文件的有效期比本须知规定的有效期短的，将被视为非实质响应，采购人有权拒绝。</w:t>
      </w:r>
    </w:p>
    <w:p>
      <w:pPr>
        <w:tabs>
          <w:tab w:val="left" w:pos="360"/>
          <w:tab w:val="left" w:pos="588"/>
        </w:tabs>
        <w:spacing w:line="500" w:lineRule="exact"/>
        <w:rPr>
          <w:rFonts w:ascii="宋体"/>
          <w:color w:val="000000"/>
          <w:sz w:val="24"/>
        </w:rPr>
      </w:pPr>
      <w:r>
        <w:rPr>
          <w:rFonts w:ascii="宋体"/>
          <w:color w:val="000000"/>
          <w:sz w:val="24"/>
        </w:rPr>
        <w:t>14.2</w:t>
      </w:r>
      <w:r>
        <w:rPr>
          <w:rFonts w:ascii="宋体" w:hint="eastAsia"/>
          <w:color w:val="000000"/>
          <w:sz w:val="24"/>
        </w:rPr>
        <w:t>特殊情况下，采购人可于原报价有效期满之前要求供应商同意延长有效期，要求与答复均应为书面形式。</w:t>
      </w:r>
    </w:p>
    <w:p>
      <w:pPr>
        <w:tabs>
          <w:tab w:val="left" w:pos="360"/>
        </w:tabs>
        <w:spacing w:line="500" w:lineRule="exact"/>
        <w:rPr>
          <w:rFonts w:ascii="宋体"/>
          <w:b/>
          <w:color w:val="000000"/>
          <w:sz w:val="24"/>
          <w:szCs w:val="21"/>
        </w:rPr>
      </w:pPr>
      <w:bookmarkStart w:id="47" w:name="_Toc56534781"/>
      <w:bookmarkStart w:id="48" w:name="_Toc12890632"/>
      <w:r>
        <w:rPr>
          <w:rFonts w:ascii="宋体"/>
          <w:b/>
          <w:color w:val="000000"/>
          <w:sz w:val="24"/>
          <w:szCs w:val="21"/>
        </w:rPr>
        <w:t>15.</w:t>
      </w:r>
      <w:r>
        <w:rPr>
          <w:rFonts w:ascii="宋体" w:hint="eastAsia"/>
          <w:b/>
          <w:color w:val="000000"/>
          <w:sz w:val="24"/>
          <w:szCs w:val="21"/>
        </w:rPr>
        <w:t>响应文件的制作和签署</w:t>
      </w:r>
      <w:bookmarkEnd w:id="47"/>
      <w:bookmarkEnd w:id="48"/>
    </w:p>
    <w:p>
      <w:pPr>
        <w:tabs>
          <w:tab w:val="left" w:pos="360"/>
          <w:tab w:val="left" w:pos="588"/>
        </w:tabs>
        <w:spacing w:line="500" w:lineRule="exact"/>
        <w:rPr>
          <w:rFonts w:ascii="宋体"/>
          <w:color w:val="000000"/>
          <w:sz w:val="24"/>
        </w:rPr>
      </w:pPr>
      <w:r>
        <w:rPr>
          <w:rFonts w:ascii="宋体"/>
          <w:color w:val="000000"/>
          <w:sz w:val="24"/>
        </w:rPr>
        <w:t>15.1</w:t>
      </w:r>
      <w:r>
        <w:rPr>
          <w:rFonts w:ascii="宋体" w:hint="eastAsia"/>
          <w:color w:val="000000"/>
          <w:sz w:val="24"/>
        </w:rPr>
        <w:t>供应商应准备响应文件正本一份，副本一份。</w:t>
      </w:r>
    </w:p>
    <w:p>
      <w:pPr>
        <w:tabs>
          <w:tab w:val="left" w:pos="0"/>
        </w:tabs>
        <w:spacing w:line="500" w:lineRule="exact"/>
        <w:rPr>
          <w:rFonts w:ascii="宋体"/>
          <w:color w:val="000000"/>
          <w:sz w:val="24"/>
        </w:rPr>
      </w:pPr>
      <w:r>
        <w:rPr>
          <w:rFonts w:ascii="宋体" w:hint="eastAsia"/>
          <w:color w:val="000000"/>
          <w:sz w:val="24"/>
        </w:rPr>
        <w:t>响应文件须用中文编写，</w:t>
      </w:r>
      <w:r>
        <w:rPr>
          <w:rFonts w:ascii="宋体" w:hint="eastAsia"/>
          <w:b/>
          <w:color w:val="000000"/>
          <w:kern w:val="0"/>
          <w:sz w:val="24"/>
        </w:rPr>
        <w:t>并用</w:t>
      </w:r>
      <w:r>
        <w:rPr>
          <w:rFonts w:ascii="宋体"/>
          <w:b/>
          <w:color w:val="000000"/>
          <w:kern w:val="0"/>
          <w:sz w:val="24"/>
        </w:rPr>
        <w:t>A4</w:t>
      </w:r>
      <w:r>
        <w:rPr>
          <w:rFonts w:ascii="宋体" w:hint="eastAsia"/>
          <w:b/>
          <w:color w:val="000000"/>
          <w:kern w:val="0"/>
          <w:sz w:val="24"/>
        </w:rPr>
        <w:t>纸双面打印后装订成册，每一页都应标有连续页码，不得留有空白页（如隔页纸）；装订须牢固不易拆散和换页，不得采用活页方式装订，不得采用塑料胶条或塑料封面等；响应文件厚度不得超过</w:t>
      </w:r>
      <w:r>
        <w:rPr>
          <w:rFonts w:ascii="宋体"/>
          <w:b/>
          <w:color w:val="000000"/>
          <w:kern w:val="0"/>
          <w:sz w:val="24"/>
        </w:rPr>
        <w:t>3</w:t>
      </w:r>
      <w:r>
        <w:rPr>
          <w:rFonts w:ascii="宋体" w:hint="eastAsia"/>
          <w:b/>
          <w:color w:val="000000"/>
          <w:kern w:val="0"/>
          <w:sz w:val="24"/>
        </w:rPr>
        <w:t>公分（约</w:t>
      </w:r>
      <w:r>
        <w:rPr>
          <w:rFonts w:ascii="宋体"/>
          <w:b/>
          <w:color w:val="000000"/>
          <w:kern w:val="0"/>
          <w:sz w:val="24"/>
        </w:rPr>
        <w:t>300</w:t>
      </w:r>
      <w:r>
        <w:rPr>
          <w:rFonts w:ascii="宋体" w:hint="eastAsia"/>
          <w:b/>
          <w:color w:val="000000"/>
          <w:kern w:val="0"/>
          <w:sz w:val="24"/>
        </w:rPr>
        <w:t>页），超出部分应当分册装订，不得采用硬质封面。</w:t>
      </w:r>
    </w:p>
    <w:p>
      <w:pPr>
        <w:tabs>
          <w:tab w:val="left" w:pos="360"/>
          <w:tab w:val="left" w:pos="588"/>
        </w:tabs>
        <w:spacing w:line="500" w:lineRule="exact"/>
        <w:rPr>
          <w:rFonts w:ascii="宋体"/>
          <w:color w:val="000000"/>
          <w:sz w:val="24"/>
        </w:rPr>
      </w:pPr>
      <w:r>
        <w:rPr>
          <w:rFonts w:ascii="宋体"/>
          <w:color w:val="000000"/>
          <w:sz w:val="24"/>
        </w:rPr>
        <w:t>15.2</w:t>
      </w:r>
      <w:r>
        <w:rPr>
          <w:rFonts w:ascii="宋体" w:hint="eastAsia"/>
          <w:color w:val="000000"/>
          <w:sz w:val="24"/>
        </w:rPr>
        <w:t>响应文件的正本，一律用不褪色的墨水书写或打印，加盖供应商单位公章，并由供应商的法定代表人或其授权的代理人签署。响应文件的副本可采用正本的复印件。</w:t>
      </w:r>
    </w:p>
    <w:p>
      <w:pPr>
        <w:tabs>
          <w:tab w:val="left" w:pos="360"/>
          <w:tab w:val="left" w:pos="588"/>
        </w:tabs>
        <w:spacing w:line="500" w:lineRule="exact"/>
        <w:rPr>
          <w:rFonts w:ascii="宋体"/>
          <w:color w:val="000000"/>
          <w:sz w:val="24"/>
        </w:rPr>
      </w:pPr>
      <w:r>
        <w:rPr>
          <w:rFonts w:ascii="宋体"/>
          <w:color w:val="000000"/>
          <w:sz w:val="24"/>
        </w:rPr>
        <w:t>15.3</w:t>
      </w:r>
      <w:r>
        <w:rPr>
          <w:rFonts w:ascii="宋体" w:hint="eastAsia"/>
          <w:color w:val="000000"/>
          <w:sz w:val="24"/>
        </w:rPr>
        <w:t>任何行间插字、涂改或增删，必须由响应文件签字人将姓或首字母在旁边签字才有效。</w:t>
      </w:r>
    </w:p>
    <w:p>
      <w:pPr>
        <w:tabs>
          <w:tab w:val="left" w:pos="360"/>
          <w:tab w:val="left" w:pos="588"/>
        </w:tabs>
        <w:spacing w:line="500" w:lineRule="exact"/>
        <w:rPr>
          <w:rFonts w:ascii="宋体"/>
          <w:color w:val="000000"/>
          <w:sz w:val="24"/>
        </w:rPr>
      </w:pPr>
      <w:r>
        <w:rPr>
          <w:rFonts w:ascii="宋体"/>
          <w:color w:val="000000"/>
          <w:sz w:val="24"/>
        </w:rPr>
        <w:t>15.4</w:t>
      </w:r>
      <w:r>
        <w:rPr>
          <w:rFonts w:ascii="宋体" w:hint="eastAsia"/>
          <w:color w:val="000000"/>
          <w:sz w:val="24"/>
        </w:rPr>
        <w:t>采购人拒绝接受以电报、电话、传真、电子邮件形式递交的响应文件。</w:t>
      </w:r>
    </w:p>
    <w:p>
      <w:pPr>
        <w:tabs>
          <w:tab w:val="left" w:pos="360"/>
          <w:tab w:val="left" w:pos="588"/>
        </w:tabs>
        <w:spacing w:line="500" w:lineRule="exact"/>
        <w:rPr>
          <w:rFonts w:ascii="宋体"/>
          <w:color w:val="000000"/>
          <w:sz w:val="24"/>
        </w:rPr>
      </w:pPr>
      <w:r>
        <w:rPr>
          <w:rFonts w:ascii="宋体"/>
          <w:color w:val="000000"/>
          <w:sz w:val="24"/>
        </w:rPr>
        <w:t>15.5</w:t>
      </w:r>
      <w:r>
        <w:rPr>
          <w:rFonts w:ascii="宋体" w:hint="eastAsia"/>
          <w:color w:val="000000"/>
          <w:sz w:val="24"/>
        </w:rPr>
        <w:t>供应商在报价过程中，签订、履行、通知等事项的书面文件中的单位盖章、印章、公章等处均应使用与供应商全称相一致的标准公章，不得使用其他形式（如带有</w:t>
      </w:r>
      <w:r>
        <w:rPr>
          <w:rFonts w:ascii="宋体"/>
          <w:color w:val="000000"/>
          <w:sz w:val="24"/>
        </w:rPr>
        <w:t>“</w:t>
      </w:r>
      <w:r>
        <w:rPr>
          <w:rFonts w:ascii="宋体" w:hint="eastAsia"/>
          <w:color w:val="000000"/>
          <w:sz w:val="24"/>
        </w:rPr>
        <w:t>专用章</w:t>
      </w:r>
      <w:r>
        <w:rPr>
          <w:rFonts w:ascii="宋体"/>
          <w:color w:val="000000"/>
          <w:sz w:val="24"/>
        </w:rPr>
        <w:t>”</w:t>
      </w:r>
      <w:r>
        <w:rPr>
          <w:rFonts w:ascii="宋体" w:hint="eastAsia"/>
          <w:color w:val="000000"/>
          <w:sz w:val="24"/>
        </w:rPr>
        <w:t>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afterLines="50" w:after="120" w:line="500" w:lineRule="exact"/>
        <w:jc w:val="center"/>
        <w:rPr>
          <w:rFonts w:ascii="宋体"/>
          <w:b/>
          <w:color w:val="000000"/>
          <w:sz w:val="24"/>
          <w:szCs w:val="21"/>
        </w:rPr>
      </w:pPr>
      <w:bookmarkStart w:id="49" w:name="_Toc12890633"/>
      <w:bookmarkStart w:id="50" w:name="_Toc400782004"/>
      <w:bookmarkStart w:id="51" w:name="_Toc76661227"/>
      <w:bookmarkStart w:id="52" w:name="_Toc419469192"/>
    </w:p>
    <w:p>
      <w:pPr>
        <w:spacing w:afterLines="50" w:after="120" w:line="500" w:lineRule="exact"/>
        <w:jc w:val="center"/>
        <w:rPr>
          <w:rFonts w:ascii="宋体"/>
          <w:b/>
          <w:color w:val="000000"/>
          <w:sz w:val="24"/>
          <w:szCs w:val="21"/>
        </w:rPr>
      </w:pPr>
      <w:r>
        <w:rPr>
          <w:rFonts w:ascii="宋体" w:hint="eastAsia"/>
          <w:b/>
          <w:color w:val="000000"/>
          <w:sz w:val="24"/>
          <w:szCs w:val="21"/>
        </w:rPr>
        <w:t>四、响应文件的递交</w:t>
      </w:r>
      <w:bookmarkEnd w:id="49"/>
      <w:bookmarkEnd w:id="50"/>
      <w:bookmarkEnd w:id="51"/>
      <w:bookmarkEnd w:id="52"/>
    </w:p>
    <w:p>
      <w:pPr>
        <w:tabs>
          <w:tab w:val="left" w:pos="360"/>
        </w:tabs>
        <w:spacing w:line="500" w:lineRule="exact"/>
        <w:rPr>
          <w:rFonts w:ascii="宋体"/>
          <w:b/>
          <w:bCs/>
          <w:snapToGrid w:val="0"/>
          <w:color w:val="000000"/>
          <w:sz w:val="24"/>
          <w:szCs w:val="21"/>
        </w:rPr>
      </w:pPr>
      <w:bookmarkStart w:id="53" w:name="_Toc12890634"/>
      <w:r>
        <w:rPr>
          <w:rFonts w:ascii="宋体"/>
          <w:b/>
          <w:bCs/>
          <w:snapToGrid w:val="0"/>
          <w:color w:val="000000"/>
          <w:sz w:val="24"/>
          <w:szCs w:val="21"/>
        </w:rPr>
        <w:t xml:space="preserve">16. </w:t>
      </w:r>
      <w:r>
        <w:rPr>
          <w:rFonts w:ascii="宋体" w:hint="eastAsia"/>
          <w:b/>
          <w:bCs/>
          <w:snapToGrid w:val="0"/>
          <w:color w:val="000000"/>
          <w:sz w:val="24"/>
          <w:szCs w:val="21"/>
        </w:rPr>
        <w:t>响应文件的密封和标记</w:t>
      </w:r>
      <w:bookmarkEnd w:id="53"/>
    </w:p>
    <w:p>
      <w:pPr>
        <w:tabs>
          <w:tab w:val="left" w:pos="588"/>
        </w:tabs>
        <w:spacing w:afterLines="50" w:after="120" w:line="500" w:lineRule="exact"/>
        <w:rPr>
          <w:rFonts w:ascii="宋体"/>
          <w:color w:val="000000"/>
          <w:sz w:val="24"/>
        </w:rPr>
      </w:pPr>
      <w:r>
        <w:rPr>
          <w:rFonts w:ascii="宋体"/>
          <w:color w:val="000000"/>
          <w:sz w:val="24"/>
        </w:rPr>
        <w:t>16.1</w:t>
      </w:r>
      <w:r>
        <w:rPr>
          <w:rFonts w:ascii="宋体" w:hint="eastAsia"/>
          <w:b/>
          <w:color w:val="000000"/>
          <w:sz w:val="24"/>
        </w:rPr>
        <w:t>供应商应将响应文件正、副本封装在一个密封袋内。</w:t>
      </w:r>
    </w:p>
    <w:p>
      <w:pPr>
        <w:tabs>
          <w:tab w:val="left" w:pos="588"/>
        </w:tabs>
        <w:spacing w:afterLines="50" w:after="120" w:line="500" w:lineRule="exact"/>
        <w:rPr>
          <w:rFonts w:ascii="宋体"/>
          <w:color w:val="000000"/>
          <w:sz w:val="24"/>
        </w:rPr>
      </w:pPr>
      <w:r>
        <w:rPr>
          <w:rFonts w:ascii="宋体"/>
          <w:color w:val="000000"/>
          <w:sz w:val="24"/>
        </w:rPr>
        <w:t>16.2</w:t>
      </w:r>
      <w:r>
        <w:rPr>
          <w:rFonts w:ascii="宋体" w:hint="eastAsia"/>
          <w:color w:val="000000"/>
          <w:sz w:val="24"/>
        </w:rPr>
        <w:t>封装带均应：</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1</w:t>
      </w:r>
      <w:r>
        <w:rPr>
          <w:rFonts w:ascii="宋体" w:hint="eastAsia"/>
          <w:color w:val="000000"/>
          <w:sz w:val="24"/>
        </w:rPr>
        <w:t>）标明递交至</w:t>
      </w:r>
      <w:r>
        <w:rPr>
          <w:rFonts w:ascii="宋体"/>
          <w:color w:val="000000"/>
          <w:sz w:val="24"/>
        </w:rPr>
        <w:t>“</w:t>
      </w:r>
      <w:r>
        <w:rPr>
          <w:rFonts w:ascii="宋体" w:hint="eastAsia"/>
          <w:color w:val="000000"/>
          <w:sz w:val="24"/>
        </w:rPr>
        <w:t>供应商须知前附表</w:t>
      </w:r>
      <w:r>
        <w:rPr>
          <w:rFonts w:ascii="宋体"/>
          <w:color w:val="000000"/>
          <w:sz w:val="24"/>
        </w:rPr>
        <w:t>”</w:t>
      </w:r>
      <w:r>
        <w:rPr>
          <w:rFonts w:ascii="宋体" w:hint="eastAsia"/>
          <w:color w:val="000000"/>
          <w:sz w:val="24"/>
        </w:rPr>
        <w:t>中指明的响应文件递交地点。</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）注明</w:t>
      </w:r>
      <w:r>
        <w:rPr>
          <w:rFonts w:ascii="宋体"/>
          <w:color w:val="000000"/>
          <w:sz w:val="24"/>
        </w:rPr>
        <w:t>“</w:t>
      </w:r>
      <w:r>
        <w:rPr>
          <w:rFonts w:ascii="宋体" w:hint="eastAsia"/>
          <w:color w:val="000000"/>
          <w:sz w:val="24"/>
        </w:rPr>
        <w:t>供应商须知前附表</w:t>
      </w:r>
      <w:r>
        <w:rPr>
          <w:rFonts w:ascii="宋体"/>
          <w:color w:val="000000"/>
          <w:sz w:val="24"/>
        </w:rPr>
        <w:t>”</w:t>
      </w:r>
      <w:r>
        <w:rPr>
          <w:rFonts w:ascii="宋体" w:hint="eastAsia"/>
          <w:color w:val="000000"/>
          <w:sz w:val="24"/>
        </w:rPr>
        <w:t>中指明的项目名称和</w:t>
      </w:r>
      <w:r>
        <w:rPr>
          <w:rFonts w:ascii="宋体"/>
          <w:color w:val="000000"/>
          <w:sz w:val="24"/>
        </w:rPr>
        <w:t>“</w:t>
      </w:r>
      <w:r>
        <w:rPr>
          <w:rFonts w:ascii="宋体" w:hint="eastAsia"/>
          <w:color w:val="000000"/>
          <w:sz w:val="24"/>
        </w:rPr>
        <w:t>在</w:t>
      </w:r>
      <w:r>
        <w:rPr>
          <w:rFonts w:ascii="宋体"/>
          <w:color w:val="000000"/>
          <w:sz w:val="24"/>
        </w:rPr>
        <w:t xml:space="preserve">      </w:t>
      </w:r>
      <w:r>
        <w:rPr>
          <w:rFonts w:ascii="宋体" w:hint="eastAsia"/>
          <w:color w:val="000000"/>
          <w:sz w:val="24"/>
        </w:rPr>
        <w:t>之前不得启封</w:t>
      </w:r>
      <w:r>
        <w:rPr>
          <w:rFonts w:ascii="宋体"/>
          <w:color w:val="000000"/>
          <w:sz w:val="24"/>
        </w:rPr>
        <w:t>”</w:t>
      </w:r>
      <w:r>
        <w:rPr>
          <w:rFonts w:ascii="宋体" w:hint="eastAsia"/>
          <w:color w:val="000000"/>
          <w:sz w:val="24"/>
        </w:rPr>
        <w:t>的字样，并填入</w:t>
      </w:r>
      <w:r>
        <w:rPr>
          <w:rFonts w:ascii="宋体"/>
          <w:color w:val="000000"/>
          <w:sz w:val="24"/>
        </w:rPr>
        <w:t>“</w:t>
      </w:r>
      <w:r>
        <w:rPr>
          <w:rFonts w:ascii="宋体" w:hint="eastAsia"/>
          <w:color w:val="000000"/>
          <w:sz w:val="24"/>
        </w:rPr>
        <w:t>供应商须知前附表</w:t>
      </w:r>
      <w:r>
        <w:rPr>
          <w:rFonts w:ascii="宋体"/>
          <w:color w:val="000000"/>
          <w:sz w:val="24"/>
        </w:rPr>
        <w:t>”</w:t>
      </w:r>
      <w:r>
        <w:rPr>
          <w:rFonts w:ascii="宋体" w:hint="eastAsia"/>
          <w:color w:val="000000"/>
          <w:sz w:val="24"/>
        </w:rPr>
        <w:t>中规定的响应文件递交截止时间。</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3</w:t>
      </w:r>
      <w:r>
        <w:rPr>
          <w:rFonts w:ascii="宋体" w:hint="eastAsia"/>
          <w:color w:val="000000"/>
          <w:sz w:val="24"/>
        </w:rPr>
        <w:t>）所有密封袋上粘贴封装标志并加盖供应商公章，未按要求密封视为无效。</w:t>
      </w:r>
    </w:p>
    <w:p>
      <w:pPr>
        <w:tabs>
          <w:tab w:val="left" w:pos="360"/>
          <w:tab w:val="left" w:pos="588"/>
        </w:tabs>
        <w:spacing w:line="500" w:lineRule="exact"/>
        <w:rPr>
          <w:rFonts w:ascii="宋体"/>
          <w:color w:val="000000"/>
          <w:sz w:val="24"/>
        </w:rPr>
      </w:pPr>
      <w:r>
        <w:rPr>
          <w:rFonts w:ascii="宋体"/>
          <w:color w:val="000000"/>
          <w:sz w:val="24"/>
        </w:rPr>
        <w:t>16.3</w:t>
      </w:r>
      <w:r>
        <w:rPr>
          <w:rFonts w:ascii="宋体" w:hint="eastAsia"/>
          <w:color w:val="000000"/>
          <w:sz w:val="24"/>
        </w:rPr>
        <w:t>供应商须由其合法的授权人在报价当日响应文件递交截止时间之前将响应文件在响应文件递交地点</w:t>
      </w:r>
      <w:r>
        <w:rPr>
          <w:rFonts w:ascii="宋体" w:hint="eastAsia"/>
          <w:b/>
          <w:color w:val="000000"/>
          <w:sz w:val="24"/>
        </w:rPr>
        <w:t>邮寄送达</w:t>
      </w:r>
      <w:r>
        <w:rPr>
          <w:rFonts w:ascii="宋体" w:hint="eastAsia"/>
          <w:color w:val="000000"/>
          <w:sz w:val="24"/>
        </w:rPr>
        <w:t>采购人。供应商应充分预留邮寄时间，避免由此造成逾期送达。供应商须承担因未送达所造成的一切责任。</w:t>
      </w:r>
    </w:p>
    <w:p>
      <w:pPr>
        <w:tabs>
          <w:tab w:val="left" w:pos="360"/>
        </w:tabs>
        <w:spacing w:line="500" w:lineRule="exact"/>
        <w:rPr>
          <w:rFonts w:ascii="宋体"/>
          <w:color w:val="000000"/>
          <w:sz w:val="24"/>
          <w:szCs w:val="21"/>
        </w:rPr>
      </w:pPr>
      <w:bookmarkStart w:id="54" w:name="_Toc12890635"/>
      <w:r>
        <w:rPr>
          <w:rFonts w:ascii="宋体"/>
          <w:b/>
          <w:bCs/>
          <w:snapToGrid w:val="0"/>
          <w:color w:val="000000"/>
          <w:sz w:val="24"/>
          <w:szCs w:val="21"/>
        </w:rPr>
        <w:t xml:space="preserve">17. </w:t>
      </w:r>
      <w:r>
        <w:rPr>
          <w:rFonts w:ascii="宋体" w:hint="eastAsia"/>
          <w:b/>
          <w:bCs/>
          <w:snapToGrid w:val="0"/>
          <w:color w:val="000000"/>
          <w:sz w:val="24"/>
          <w:szCs w:val="21"/>
        </w:rPr>
        <w:t>响应文件递交截止时间</w:t>
      </w:r>
      <w:bookmarkEnd w:id="54"/>
    </w:p>
    <w:p>
      <w:pPr>
        <w:tabs>
          <w:tab w:val="left" w:pos="360"/>
          <w:tab w:val="left" w:pos="588"/>
        </w:tabs>
        <w:spacing w:line="500" w:lineRule="exact"/>
        <w:rPr>
          <w:rFonts w:ascii="宋体"/>
          <w:color w:val="000000"/>
          <w:sz w:val="24"/>
        </w:rPr>
      </w:pPr>
      <w:r>
        <w:rPr>
          <w:rFonts w:ascii="宋体"/>
          <w:color w:val="000000"/>
          <w:sz w:val="24"/>
        </w:rPr>
        <w:t>17.1</w:t>
      </w:r>
      <w:r>
        <w:rPr>
          <w:rFonts w:ascii="宋体" w:hint="eastAsia"/>
          <w:color w:val="000000"/>
          <w:sz w:val="24"/>
        </w:rPr>
        <w:t>供应商应在比选文件规定的响应文件递交截止时间之前将响应文件递交至采购人。响应文件递交截止时间和响应文件递交地点见供应商须知前附表。</w:t>
      </w:r>
    </w:p>
    <w:p>
      <w:pPr>
        <w:tabs>
          <w:tab w:val="left" w:pos="360"/>
          <w:tab w:val="left" w:pos="588"/>
        </w:tabs>
        <w:spacing w:line="500" w:lineRule="exact"/>
        <w:rPr>
          <w:rFonts w:ascii="宋体"/>
          <w:color w:val="000000"/>
          <w:sz w:val="24"/>
        </w:rPr>
      </w:pPr>
      <w:r>
        <w:rPr>
          <w:rFonts w:ascii="宋体"/>
          <w:color w:val="000000"/>
          <w:sz w:val="24"/>
        </w:rPr>
        <w:t>17.2</w:t>
      </w:r>
      <w:r>
        <w:rPr>
          <w:rFonts w:ascii="宋体" w:hint="eastAsia"/>
          <w:color w:val="000000"/>
          <w:sz w:val="24"/>
        </w:rPr>
        <w:t>采购人可以按本须知第</w:t>
      </w:r>
      <w:r>
        <w:rPr>
          <w:rFonts w:ascii="宋体"/>
          <w:color w:val="000000"/>
          <w:sz w:val="24"/>
        </w:rPr>
        <w:t>7</w:t>
      </w:r>
      <w:r>
        <w:rPr>
          <w:rFonts w:ascii="宋体" w:hint="eastAsia"/>
          <w:color w:val="000000"/>
          <w:sz w:val="24"/>
        </w:rPr>
        <w:t>条规定，通知修改比选文件适当延长响应文件递交截止时间。在此情况下，采购人和供应商受响应文件递交截止时间制约的所有权利和义务均应延长至新的截止期。</w:t>
      </w:r>
    </w:p>
    <w:p>
      <w:pPr>
        <w:tabs>
          <w:tab w:val="left" w:pos="360"/>
        </w:tabs>
        <w:spacing w:line="500" w:lineRule="exact"/>
        <w:rPr>
          <w:rFonts w:ascii="宋体"/>
          <w:b/>
          <w:bCs/>
          <w:snapToGrid w:val="0"/>
          <w:color w:val="000000"/>
          <w:sz w:val="24"/>
          <w:szCs w:val="21"/>
        </w:rPr>
      </w:pPr>
      <w:bookmarkStart w:id="55" w:name="_Toc12890636"/>
      <w:r>
        <w:rPr>
          <w:rFonts w:ascii="宋体"/>
          <w:b/>
          <w:bCs/>
          <w:snapToGrid w:val="0"/>
          <w:color w:val="000000"/>
          <w:sz w:val="24"/>
          <w:szCs w:val="21"/>
        </w:rPr>
        <w:t xml:space="preserve">18. </w:t>
      </w:r>
      <w:r>
        <w:rPr>
          <w:rFonts w:ascii="宋体" w:hint="eastAsia"/>
          <w:b/>
          <w:bCs/>
          <w:snapToGrid w:val="0"/>
          <w:color w:val="000000"/>
          <w:sz w:val="24"/>
          <w:szCs w:val="21"/>
        </w:rPr>
        <w:t>迟交的响应文件</w:t>
      </w:r>
      <w:bookmarkEnd w:id="55"/>
    </w:p>
    <w:p>
      <w:pPr>
        <w:tabs>
          <w:tab w:val="left" w:pos="588"/>
        </w:tabs>
        <w:spacing w:afterLines="50" w:after="120" w:line="500" w:lineRule="exact"/>
        <w:rPr>
          <w:rFonts w:ascii="宋体"/>
          <w:color w:val="000000"/>
          <w:sz w:val="24"/>
        </w:rPr>
      </w:pPr>
      <w:r>
        <w:rPr>
          <w:rFonts w:ascii="宋体"/>
          <w:color w:val="000000"/>
          <w:sz w:val="24"/>
        </w:rPr>
        <w:t>18.1</w:t>
      </w:r>
      <w:r>
        <w:rPr>
          <w:rFonts w:ascii="宋体" w:hint="eastAsia"/>
          <w:color w:val="000000"/>
          <w:sz w:val="24"/>
        </w:rPr>
        <w:t>采购人将拒绝接收并原封退回在响应文件递交截止时间后收到的任何响应文件。</w:t>
      </w:r>
    </w:p>
    <w:p>
      <w:pPr>
        <w:tabs>
          <w:tab w:val="left" w:pos="360"/>
        </w:tabs>
        <w:spacing w:line="500" w:lineRule="exact"/>
        <w:rPr>
          <w:rFonts w:ascii="宋体"/>
          <w:b/>
          <w:bCs/>
          <w:snapToGrid w:val="0"/>
          <w:color w:val="000000"/>
          <w:sz w:val="24"/>
          <w:szCs w:val="21"/>
        </w:rPr>
      </w:pPr>
      <w:bookmarkStart w:id="56" w:name="_Toc12890637"/>
      <w:r>
        <w:rPr>
          <w:rFonts w:ascii="宋体"/>
          <w:b/>
          <w:bCs/>
          <w:snapToGrid w:val="0"/>
          <w:color w:val="000000"/>
          <w:sz w:val="24"/>
          <w:szCs w:val="21"/>
        </w:rPr>
        <w:t xml:space="preserve">19. </w:t>
      </w:r>
      <w:r>
        <w:rPr>
          <w:rFonts w:ascii="宋体" w:hint="eastAsia"/>
          <w:b/>
          <w:bCs/>
          <w:snapToGrid w:val="0"/>
          <w:color w:val="000000"/>
          <w:sz w:val="24"/>
          <w:szCs w:val="21"/>
        </w:rPr>
        <w:t>响应文件的修改和撤销</w:t>
      </w:r>
      <w:bookmarkEnd w:id="56"/>
    </w:p>
    <w:p>
      <w:pPr>
        <w:tabs>
          <w:tab w:val="left" w:pos="360"/>
          <w:tab w:val="left" w:pos="588"/>
        </w:tabs>
        <w:spacing w:line="500" w:lineRule="exact"/>
        <w:rPr>
          <w:rFonts w:ascii="宋体"/>
          <w:color w:val="000000"/>
          <w:sz w:val="24"/>
        </w:rPr>
      </w:pPr>
      <w:r>
        <w:rPr>
          <w:rFonts w:ascii="宋体"/>
          <w:color w:val="000000"/>
          <w:sz w:val="24"/>
        </w:rPr>
        <w:t>19.1</w:t>
      </w:r>
      <w:r>
        <w:rPr>
          <w:rFonts w:ascii="宋体" w:hint="eastAsia"/>
          <w:color w:val="000000"/>
          <w:sz w:val="24"/>
        </w:rPr>
        <w:t>供应商在提交响应文件后可对其响应文件进行修改或撤销，但该修改或撤销的书面通知须在响应文件递交截止时间之前送达响应文件递交地点，且该通知需经正式授权的供应商代表签字方为有效。</w:t>
      </w:r>
    </w:p>
    <w:p>
      <w:pPr>
        <w:tabs>
          <w:tab w:val="left" w:pos="360"/>
          <w:tab w:val="left" w:pos="588"/>
        </w:tabs>
        <w:spacing w:line="500" w:lineRule="exact"/>
        <w:rPr>
          <w:rFonts w:ascii="宋体"/>
          <w:color w:val="000000"/>
          <w:sz w:val="24"/>
        </w:rPr>
      </w:pPr>
      <w:r>
        <w:rPr>
          <w:rFonts w:ascii="宋体"/>
          <w:color w:val="000000"/>
          <w:sz w:val="24"/>
        </w:rPr>
        <w:t>19.2</w:t>
      </w:r>
      <w:r>
        <w:rPr>
          <w:rFonts w:ascii="宋体" w:hint="eastAsia"/>
          <w:color w:val="000000"/>
          <w:sz w:val="24"/>
        </w:rPr>
        <w:t>供应商对响应文件修改的书面材料或撤销的通知应按第</w:t>
      </w:r>
      <w:r>
        <w:rPr>
          <w:rFonts w:ascii="宋体"/>
          <w:color w:val="000000"/>
          <w:sz w:val="24"/>
        </w:rPr>
        <w:t>16</w:t>
      </w:r>
      <w:r>
        <w:rPr>
          <w:rFonts w:ascii="宋体" w:hint="eastAsia"/>
          <w:color w:val="000000"/>
          <w:sz w:val="24"/>
        </w:rPr>
        <w:t>条规定进行编写、密封、标注和递送，并注明</w:t>
      </w:r>
      <w:r>
        <w:rPr>
          <w:rFonts w:ascii="宋体"/>
          <w:color w:val="000000"/>
          <w:sz w:val="24"/>
        </w:rPr>
        <w:t>“</w:t>
      </w:r>
      <w:r>
        <w:rPr>
          <w:rFonts w:ascii="宋体" w:hint="eastAsia"/>
          <w:color w:val="000000"/>
          <w:sz w:val="24"/>
        </w:rPr>
        <w:t>修改响应文件</w:t>
      </w:r>
      <w:r>
        <w:rPr>
          <w:rFonts w:ascii="宋体"/>
          <w:color w:val="000000"/>
          <w:sz w:val="24"/>
        </w:rPr>
        <w:t>”</w:t>
      </w:r>
      <w:r>
        <w:rPr>
          <w:rFonts w:ascii="宋体" w:hint="eastAsia"/>
          <w:color w:val="000000"/>
          <w:sz w:val="24"/>
        </w:rPr>
        <w:t>或</w:t>
      </w:r>
      <w:r>
        <w:rPr>
          <w:rFonts w:ascii="宋体"/>
          <w:color w:val="000000"/>
          <w:sz w:val="24"/>
        </w:rPr>
        <w:t>“</w:t>
      </w:r>
      <w:r>
        <w:rPr>
          <w:rFonts w:ascii="宋体" w:hint="eastAsia"/>
          <w:color w:val="000000"/>
          <w:sz w:val="24"/>
        </w:rPr>
        <w:t>撤销响应文件</w:t>
      </w:r>
      <w:r>
        <w:rPr>
          <w:rFonts w:ascii="宋体"/>
          <w:color w:val="000000"/>
          <w:sz w:val="24"/>
        </w:rPr>
        <w:t>”</w:t>
      </w:r>
      <w:r>
        <w:rPr>
          <w:rFonts w:ascii="宋体" w:hint="eastAsia"/>
          <w:color w:val="000000"/>
          <w:sz w:val="24"/>
        </w:rPr>
        <w:t>字样。</w:t>
      </w:r>
    </w:p>
    <w:p>
      <w:pPr>
        <w:tabs>
          <w:tab w:val="left" w:pos="360"/>
          <w:tab w:val="left" w:pos="588"/>
        </w:tabs>
        <w:spacing w:line="500" w:lineRule="exact"/>
        <w:rPr>
          <w:rFonts w:ascii="宋体"/>
          <w:color w:val="000000"/>
          <w:sz w:val="24"/>
        </w:rPr>
      </w:pPr>
      <w:r>
        <w:rPr>
          <w:rFonts w:ascii="宋体"/>
          <w:color w:val="000000"/>
          <w:sz w:val="24"/>
        </w:rPr>
        <w:t>19.3</w:t>
      </w:r>
      <w:r>
        <w:rPr>
          <w:rFonts w:ascii="宋体" w:hint="eastAsia"/>
          <w:color w:val="000000"/>
          <w:sz w:val="24"/>
        </w:rPr>
        <w:t>在响应文件递交截止时间之后，供应商不得对其响应文件做任何修改。</w:t>
      </w:r>
    </w:p>
    <w:p>
      <w:pPr>
        <w:tabs>
          <w:tab w:val="left" w:pos="360"/>
          <w:tab w:val="left" w:pos="588"/>
        </w:tabs>
        <w:spacing w:line="500" w:lineRule="exact"/>
        <w:rPr>
          <w:rFonts w:ascii="宋体"/>
          <w:color w:val="000000"/>
          <w:sz w:val="24"/>
        </w:rPr>
      </w:pPr>
      <w:r>
        <w:rPr>
          <w:rFonts w:ascii="宋体"/>
          <w:color w:val="000000"/>
          <w:sz w:val="24"/>
        </w:rPr>
        <w:t>19.4</w:t>
      </w:r>
      <w:r>
        <w:rPr>
          <w:rFonts w:ascii="宋体" w:hint="eastAsia"/>
          <w:color w:val="000000"/>
          <w:sz w:val="24"/>
        </w:rPr>
        <w:t>供应商不得在响应文件递交截止时间起至响应文件有效期期满前撤销其响应文件。</w:t>
      </w:r>
    </w:p>
    <w:p>
      <w:pPr>
        <w:spacing w:before="100" w:after="100" w:line="500" w:lineRule="exact"/>
        <w:jc w:val="center"/>
        <w:rPr>
          <w:rFonts w:ascii="宋体"/>
          <w:b/>
          <w:bCs/>
          <w:color w:val="000000"/>
          <w:sz w:val="24"/>
        </w:rPr>
      </w:pPr>
      <w:bookmarkStart w:id="57" w:name="_Hlt497729441"/>
      <w:bookmarkStart w:id="58" w:name="_Hlt491765640"/>
      <w:bookmarkStart w:id="59" w:name="_Hlt491765712"/>
      <w:bookmarkStart w:id="60" w:name="_Toc232176277"/>
      <w:bookmarkStart w:id="61" w:name="_Toc232395217"/>
      <w:bookmarkStart w:id="62" w:name="_Toc214357452"/>
      <w:bookmarkStart w:id="63" w:name="_Toc249515415"/>
      <w:bookmarkStart w:id="64" w:name="_Toc256342148"/>
      <w:bookmarkStart w:id="65" w:name="_Toc249515303"/>
      <w:bookmarkStart w:id="66" w:name="_Toc249525184"/>
      <w:bookmarkStart w:id="67" w:name="_Toc184043039"/>
      <w:bookmarkStart w:id="68" w:name="_Toc176882547"/>
      <w:bookmarkStart w:id="69" w:name="_Toc177817339"/>
      <w:bookmarkStart w:id="70" w:name="_Toc500747194"/>
      <w:bookmarkStart w:id="71" w:name="_Toc500747067"/>
      <w:bookmarkStart w:id="72" w:name="_Toc496324584"/>
      <w:bookmarkStart w:id="73" w:name="_Toc70687166"/>
      <w:bookmarkStart w:id="74" w:name="_Toc499711048"/>
      <w:bookmarkStart w:id="75" w:name="_Toc499711889"/>
      <w:bookmarkStart w:id="76" w:name="_Toc385992352"/>
      <w:bookmarkStart w:id="77" w:name="_Toc492955420"/>
      <w:bookmarkStart w:id="78" w:name="_Toc177995478"/>
      <w:bookmarkStart w:id="79" w:name="_Toc53722845"/>
      <w:bookmarkStart w:id="80" w:name="_Toc177189240"/>
      <w:bookmarkStart w:id="81" w:name="_Toc500746971"/>
      <w:bookmarkStart w:id="82" w:name="_Toc389620191"/>
      <w:bookmarkStart w:id="83" w:name="_Toc503063427"/>
      <w:bookmarkEnd w:id="57"/>
      <w:bookmarkEnd w:id="58"/>
      <w:bookmarkEnd w:id="59"/>
      <w:r>
        <w:rPr>
          <w:rFonts w:ascii="宋体" w:cs="宋体"/>
          <w:b/>
          <w:bCs/>
          <w:color w:val="000000"/>
          <w:sz w:val="24"/>
        </w:rPr>
        <w:t>五、</w:t>
      </w:r>
      <w:bookmarkEnd w:id="60"/>
      <w:bookmarkEnd w:id="61"/>
      <w:bookmarkEnd w:id="62"/>
      <w:r>
        <w:rPr>
          <w:rFonts w:ascii="宋体" w:cs="宋体"/>
          <w:b/>
          <w:bCs/>
          <w:color w:val="000000"/>
          <w:sz w:val="24"/>
        </w:rPr>
        <w:t>评审与比选</w:t>
      </w:r>
      <w:bookmarkEnd w:id="63"/>
      <w:bookmarkEnd w:id="64"/>
      <w:bookmarkEnd w:id="65"/>
      <w:bookmarkEnd w:id="66"/>
    </w:p>
    <w:p>
      <w:pPr>
        <w:spacing w:line="500" w:lineRule="exact"/>
        <w:rPr>
          <w:rFonts w:ascii="宋体"/>
          <w:b/>
          <w:color w:val="000000"/>
          <w:sz w:val="24"/>
        </w:rPr>
      </w:pPr>
      <w:bookmarkStart w:id="84" w:name="_Toc83547671"/>
      <w:r>
        <w:rPr>
          <w:rFonts w:ascii="宋体"/>
          <w:b/>
          <w:color w:val="000000"/>
          <w:sz w:val="24"/>
        </w:rPr>
        <w:t>20.</w:t>
      </w:r>
      <w:r>
        <w:rPr>
          <w:rFonts w:ascii="宋体" w:hint="eastAsia"/>
          <w:b/>
          <w:color w:val="000000"/>
          <w:sz w:val="24"/>
        </w:rPr>
        <w:t>响应文件递交</w:t>
      </w:r>
    </w:p>
    <w:p>
      <w:pPr>
        <w:tabs>
          <w:tab w:val="left" w:pos="360"/>
          <w:tab w:val="left" w:pos="588"/>
        </w:tabs>
        <w:spacing w:line="500" w:lineRule="exact"/>
        <w:rPr>
          <w:rFonts w:ascii="宋体"/>
          <w:color w:val="000000"/>
          <w:sz w:val="24"/>
        </w:rPr>
      </w:pPr>
      <w:r>
        <w:rPr>
          <w:rFonts w:ascii="宋体"/>
          <w:color w:val="000000"/>
          <w:sz w:val="24"/>
        </w:rPr>
        <w:t>20.1</w:t>
      </w:r>
      <w:r>
        <w:rPr>
          <w:rFonts w:ascii="宋体" w:hint="eastAsia"/>
          <w:color w:val="000000"/>
          <w:sz w:val="24"/>
        </w:rPr>
        <w:t>比选时间和地点见供应商须知前附表。</w:t>
      </w:r>
    </w:p>
    <w:p>
      <w:pPr>
        <w:tabs>
          <w:tab w:val="left" w:pos="360"/>
          <w:tab w:val="left" w:pos="588"/>
        </w:tabs>
        <w:spacing w:line="500" w:lineRule="exact"/>
        <w:rPr>
          <w:rFonts w:ascii="宋体"/>
          <w:color w:val="000000"/>
          <w:sz w:val="24"/>
        </w:rPr>
      </w:pPr>
      <w:r>
        <w:rPr>
          <w:rFonts w:ascii="宋体"/>
          <w:color w:val="000000"/>
          <w:sz w:val="24"/>
        </w:rPr>
        <w:t>20.2</w:t>
      </w:r>
      <w:r>
        <w:rPr>
          <w:rFonts w:ascii="宋体" w:hint="eastAsia"/>
          <w:color w:val="000000"/>
          <w:sz w:val="24"/>
        </w:rPr>
        <w:t>递交响应文件的供应商不足两家，不进行比选（政府采购管理部门批准的除外），供应商当场取回响应文件，如未取回，将视为供应商主动放弃，采购人无保管义务。</w:t>
      </w:r>
    </w:p>
    <w:p>
      <w:pPr>
        <w:tabs>
          <w:tab w:val="left" w:pos="0"/>
        </w:tabs>
        <w:spacing w:line="500" w:lineRule="exact"/>
        <w:ind w:left="480" w:hanging="480"/>
        <w:rPr>
          <w:rFonts w:ascii="宋体"/>
          <w:b/>
          <w:bCs/>
          <w:color w:val="000000"/>
          <w:sz w:val="24"/>
          <w:szCs w:val="21"/>
        </w:rPr>
      </w:pPr>
      <w:r>
        <w:rPr>
          <w:rFonts w:ascii="宋体"/>
          <w:b/>
          <w:bCs/>
          <w:color w:val="000000"/>
          <w:sz w:val="24"/>
        </w:rPr>
        <w:t xml:space="preserve">21. </w:t>
      </w:r>
      <w:r>
        <w:rPr>
          <w:rFonts w:ascii="宋体" w:hint="eastAsia"/>
          <w:b/>
          <w:bCs/>
          <w:color w:val="000000"/>
          <w:sz w:val="24"/>
          <w:szCs w:val="21"/>
        </w:rPr>
        <w:t>评审小组</w:t>
      </w:r>
    </w:p>
    <w:p>
      <w:pPr>
        <w:tabs>
          <w:tab w:val="left" w:pos="360"/>
          <w:tab w:val="left" w:pos="588"/>
        </w:tabs>
        <w:spacing w:line="500" w:lineRule="exact"/>
        <w:rPr>
          <w:rFonts w:ascii="宋体"/>
          <w:color w:val="000000"/>
          <w:sz w:val="24"/>
        </w:rPr>
      </w:pPr>
      <w:r>
        <w:rPr>
          <w:rFonts w:ascii="宋体"/>
          <w:color w:val="000000"/>
          <w:sz w:val="24"/>
        </w:rPr>
        <w:t>21.1</w:t>
      </w:r>
      <w:r>
        <w:rPr>
          <w:rFonts w:ascii="宋体" w:hint="eastAsia"/>
          <w:color w:val="000000"/>
          <w:sz w:val="24"/>
        </w:rPr>
        <w:t>采购人组成评审小组，负责具体比选评审事务。</w:t>
      </w:r>
    </w:p>
    <w:p>
      <w:pPr>
        <w:tabs>
          <w:tab w:val="left" w:pos="360"/>
          <w:tab w:val="left" w:pos="588"/>
        </w:tabs>
        <w:spacing w:line="500" w:lineRule="exact"/>
        <w:rPr>
          <w:rFonts w:ascii="宋体"/>
          <w:color w:val="000000"/>
          <w:sz w:val="24"/>
        </w:rPr>
      </w:pPr>
      <w:r>
        <w:rPr>
          <w:rFonts w:ascii="宋体"/>
          <w:color w:val="000000"/>
          <w:sz w:val="24"/>
        </w:rPr>
        <w:t>21.2</w:t>
      </w:r>
      <w:r>
        <w:rPr>
          <w:rFonts w:ascii="宋体" w:hint="eastAsia"/>
          <w:color w:val="000000"/>
          <w:sz w:val="24"/>
        </w:rPr>
        <w:t>评审小组以比选文件为依据，对供应商的响应文件进行审查、澄清、评估和比较，并做出评审意见，不寻求比选文件及符合规定的澄清文件以外的其他证据。</w:t>
      </w:r>
    </w:p>
    <w:p>
      <w:pPr>
        <w:spacing w:line="500" w:lineRule="exact"/>
        <w:rPr>
          <w:rFonts w:ascii="宋体"/>
          <w:b/>
          <w:color w:val="000000"/>
          <w:sz w:val="24"/>
        </w:rPr>
      </w:pPr>
      <w:r>
        <w:rPr>
          <w:rFonts w:ascii="宋体"/>
          <w:b/>
          <w:bCs/>
          <w:color w:val="000000"/>
          <w:sz w:val="24"/>
        </w:rPr>
        <w:t xml:space="preserve">22. </w:t>
      </w:r>
      <w:r>
        <w:rPr>
          <w:rFonts w:ascii="宋体" w:hint="eastAsia"/>
          <w:b/>
          <w:color w:val="000000"/>
          <w:sz w:val="24"/>
        </w:rPr>
        <w:t>供应商、响应文件的符合性审查与澄清</w:t>
      </w:r>
    </w:p>
    <w:p>
      <w:pPr>
        <w:tabs>
          <w:tab w:val="left" w:pos="360"/>
          <w:tab w:val="left" w:pos="588"/>
        </w:tabs>
        <w:spacing w:line="500" w:lineRule="exact"/>
        <w:rPr>
          <w:rFonts w:ascii="宋体"/>
          <w:color w:val="000000"/>
          <w:sz w:val="24"/>
        </w:rPr>
      </w:pPr>
      <w:r>
        <w:rPr>
          <w:rFonts w:ascii="宋体"/>
          <w:color w:val="000000"/>
          <w:sz w:val="24"/>
        </w:rPr>
        <w:t>22.1</w:t>
      </w:r>
      <w:r>
        <w:rPr>
          <w:rFonts w:ascii="宋体" w:hint="eastAsia"/>
          <w:color w:val="000000"/>
          <w:sz w:val="24"/>
        </w:rPr>
        <w:t>评审小组通过</w:t>
      </w:r>
      <w:r>
        <w:rPr>
          <w:rFonts w:ascii="宋体"/>
          <w:color w:val="000000"/>
          <w:sz w:val="24"/>
        </w:rPr>
        <w:t>“</w:t>
      </w:r>
      <w:r>
        <w:rPr>
          <w:rFonts w:ascii="宋体" w:hint="eastAsia"/>
          <w:b/>
          <w:bCs/>
          <w:color w:val="000000"/>
          <w:sz w:val="24"/>
        </w:rPr>
        <w:t>信用中国</w:t>
      </w:r>
      <w:r>
        <w:rPr>
          <w:rFonts w:ascii="宋体"/>
          <w:color w:val="000000"/>
          <w:sz w:val="24"/>
        </w:rPr>
        <w:t>”</w:t>
      </w:r>
      <w:r>
        <w:rPr>
          <w:rFonts w:ascii="宋体" w:hint="eastAsia"/>
          <w:color w:val="000000"/>
          <w:sz w:val="24"/>
        </w:rPr>
        <w:t>网站查询供应商信用情况，比选当日查询到被列入失信被执行人、重大税收违法案件当事人名单、政府采购严重违法失信行为记录名单且在有效期内的供应商均被认定为不合格供应商。</w:t>
      </w:r>
    </w:p>
    <w:p>
      <w:pPr>
        <w:tabs>
          <w:tab w:val="left" w:pos="360"/>
          <w:tab w:val="left" w:pos="588"/>
        </w:tabs>
        <w:spacing w:line="500" w:lineRule="exact"/>
        <w:rPr>
          <w:rFonts w:ascii="宋体"/>
          <w:color w:val="000000"/>
          <w:sz w:val="24"/>
        </w:rPr>
      </w:pPr>
      <w:r>
        <w:rPr>
          <w:rFonts w:ascii="宋体"/>
          <w:color w:val="000000"/>
          <w:sz w:val="24"/>
        </w:rPr>
        <w:t>22.2</w:t>
      </w:r>
      <w:r>
        <w:rPr>
          <w:rFonts w:ascii="宋体" w:hint="eastAsia"/>
          <w:color w:val="000000"/>
          <w:sz w:val="24"/>
        </w:rPr>
        <w:t>响应文件符合性检查，评审小组依据比选文件，对响应文件的有效性、完整性以及对比选文件中条款的响应程度进行逐项审查，以确定供应商是否对比选文件的实质性要求做出响应。</w:t>
      </w:r>
    </w:p>
    <w:p>
      <w:pPr>
        <w:tabs>
          <w:tab w:val="left" w:pos="360"/>
          <w:tab w:val="left" w:pos="588"/>
        </w:tabs>
        <w:spacing w:line="500" w:lineRule="exact"/>
        <w:rPr>
          <w:rFonts w:ascii="宋体"/>
          <w:color w:val="000000"/>
          <w:sz w:val="24"/>
        </w:rPr>
      </w:pPr>
      <w:r>
        <w:rPr>
          <w:rFonts w:ascii="宋体"/>
          <w:color w:val="000000"/>
          <w:sz w:val="24"/>
        </w:rPr>
        <w:t xml:space="preserve">22.3 </w:t>
      </w:r>
      <w:r>
        <w:rPr>
          <w:rFonts w:ascii="宋体" w:hint="eastAsia"/>
          <w:color w:val="000000"/>
          <w:sz w:val="24"/>
        </w:rPr>
        <w:t>响应文件的澄清，在比选期间，评审小组有权以书面方式要求供应商对其响应文件中含义不明确、对同类问题表述不一致或者有明显文字和计算错误的内容作必要的澄清。供应商澄清应在评审小组规定的时间内以书面方式进行，并不得超出比选文件范围或者改变响应文件的实质性内容，澄清文件将作为响应文件内容的一部分。</w:t>
      </w:r>
    </w:p>
    <w:p>
      <w:pPr>
        <w:tabs>
          <w:tab w:val="left" w:pos="360"/>
          <w:tab w:val="left" w:pos="588"/>
        </w:tabs>
        <w:spacing w:line="500" w:lineRule="exact"/>
        <w:rPr>
          <w:rFonts w:ascii="宋体"/>
          <w:color w:val="000000"/>
          <w:sz w:val="24"/>
        </w:rPr>
      </w:pPr>
      <w:r>
        <w:rPr>
          <w:rFonts w:ascii="宋体"/>
          <w:color w:val="000000"/>
          <w:sz w:val="24"/>
        </w:rPr>
        <w:t>22.4</w:t>
      </w:r>
      <w:r>
        <w:rPr>
          <w:rFonts w:ascii="宋体" w:hint="eastAsia"/>
          <w:color w:val="000000"/>
          <w:sz w:val="24"/>
        </w:rPr>
        <w:t>供应商出现供应商须知前附表第</w:t>
      </w:r>
      <w:r>
        <w:rPr>
          <w:rFonts w:ascii="宋体"/>
          <w:color w:val="000000"/>
          <w:sz w:val="24"/>
        </w:rPr>
        <w:t>18</w:t>
      </w:r>
      <w:r>
        <w:rPr>
          <w:rFonts w:ascii="宋体" w:hint="eastAsia"/>
          <w:color w:val="000000"/>
          <w:sz w:val="24"/>
        </w:rPr>
        <w:t>条规定情形之一时，有可能影响产品质量或者不能诚信履约，评审小组应当要求供应商在比选现场合理的时间内提供书面说明，并提交相关证明材料；供应商不能证明其报价合理性的，评审小组应当将其作为无效报价处理。</w:t>
      </w:r>
    </w:p>
    <w:p>
      <w:pPr>
        <w:spacing w:line="500" w:lineRule="exact"/>
        <w:rPr>
          <w:rFonts w:ascii="宋体"/>
          <w:b/>
          <w:color w:val="000000"/>
          <w:sz w:val="24"/>
        </w:rPr>
      </w:pPr>
      <w:bookmarkStart w:id="85" w:name="_Toc56534788"/>
      <w:r>
        <w:rPr>
          <w:rFonts w:ascii="宋体"/>
          <w:b/>
          <w:color w:val="000000"/>
          <w:sz w:val="24"/>
        </w:rPr>
        <w:t>23</w:t>
      </w:r>
      <w:r>
        <w:rPr>
          <w:rFonts w:ascii="宋体" w:hint="eastAsia"/>
          <w:b/>
          <w:color w:val="000000"/>
          <w:sz w:val="24"/>
        </w:rPr>
        <w:t>．</w:t>
      </w:r>
      <w:bookmarkStart w:id="86" w:name="_Toc56534789"/>
      <w:bookmarkEnd w:id="85"/>
      <w:r>
        <w:rPr>
          <w:rFonts w:ascii="宋体" w:hint="eastAsia"/>
          <w:b/>
          <w:color w:val="000000"/>
          <w:sz w:val="24"/>
        </w:rPr>
        <w:t>响应偏离与非实质性响应</w:t>
      </w:r>
      <w:bookmarkEnd w:id="86"/>
    </w:p>
    <w:p>
      <w:pPr>
        <w:tabs>
          <w:tab w:val="left" w:pos="360"/>
          <w:tab w:val="left" w:pos="588"/>
        </w:tabs>
        <w:spacing w:line="500" w:lineRule="exact"/>
        <w:rPr>
          <w:rFonts w:ascii="宋体"/>
          <w:color w:val="000000"/>
          <w:sz w:val="24"/>
        </w:rPr>
      </w:pPr>
      <w:r>
        <w:rPr>
          <w:rFonts w:ascii="宋体"/>
          <w:color w:val="000000"/>
          <w:sz w:val="24"/>
        </w:rPr>
        <w:t>23.1</w:t>
      </w:r>
      <w:r>
        <w:rPr>
          <w:rFonts w:ascii="宋体" w:hint="eastAsia"/>
          <w:color w:val="000000"/>
          <w:sz w:val="24"/>
        </w:rPr>
        <w:t>对于响应文件中不构成实质性偏离的不正规、不一致或不规则，评审小组可以接受。</w:t>
      </w:r>
    </w:p>
    <w:p>
      <w:pPr>
        <w:tabs>
          <w:tab w:val="left" w:pos="360"/>
          <w:tab w:val="left" w:pos="588"/>
        </w:tabs>
        <w:spacing w:line="500" w:lineRule="exact"/>
        <w:rPr>
          <w:rFonts w:ascii="宋体"/>
          <w:color w:val="000000"/>
          <w:sz w:val="24"/>
        </w:rPr>
      </w:pPr>
      <w:r>
        <w:rPr>
          <w:rFonts w:ascii="宋体"/>
          <w:color w:val="000000"/>
          <w:sz w:val="24"/>
        </w:rPr>
        <w:t>23.2</w:t>
      </w:r>
      <w:r>
        <w:rPr>
          <w:rFonts w:ascii="宋体" w:hint="eastAsia"/>
          <w:color w:val="000000"/>
          <w:sz w:val="24"/>
        </w:rPr>
        <w:t>在比较与评价之前，根据本须知的规定，评审小组要审查每份响应文件是否实质上响应了比选文件的要求。实质上响应的报价应该是与比选文件要求的全部条款、条件和规格相符，没有重大偏离的报价。对关键条款，例如适用法律、缴税等内容的偏离、保留和反对，将被认为是实质上的偏离。</w:t>
      </w:r>
    </w:p>
    <w:p>
      <w:pPr>
        <w:tabs>
          <w:tab w:val="left" w:pos="360"/>
          <w:tab w:val="left" w:pos="588"/>
        </w:tabs>
        <w:spacing w:line="500" w:lineRule="exact"/>
        <w:rPr>
          <w:rFonts w:ascii="宋体"/>
          <w:color w:val="000000"/>
          <w:sz w:val="24"/>
        </w:rPr>
      </w:pPr>
      <w:r>
        <w:rPr>
          <w:rFonts w:ascii="宋体"/>
          <w:color w:val="000000"/>
          <w:sz w:val="24"/>
        </w:rPr>
        <w:t>23.3</w:t>
      </w:r>
      <w:r>
        <w:rPr>
          <w:rFonts w:ascii="宋体" w:hint="eastAsia"/>
          <w:color w:val="000000"/>
          <w:sz w:val="24"/>
        </w:rPr>
        <w:t>响应文件存在下列情形之一的，其响应无效，供应商不得通过补充、澄清、修正或撤销等形式使其响应成为有效响应：</w:t>
      </w:r>
    </w:p>
    <w:p>
      <w:pPr>
        <w:tabs>
          <w:tab w:val="left" w:pos="588"/>
        </w:tabs>
        <w:spacing w:afterLines="50" w:after="120" w:line="500" w:lineRule="exact"/>
        <w:rPr>
          <w:rFonts w:ascii="宋体"/>
          <w:color w:val="000000"/>
          <w:kern w:val="0"/>
          <w:sz w:val="24"/>
        </w:rPr>
      </w:pPr>
      <w:r>
        <w:rPr>
          <w:rFonts w:ascii="宋体" w:hint="eastAsia"/>
          <w:color w:val="000000"/>
          <w:kern w:val="0"/>
          <w:sz w:val="24"/>
        </w:rPr>
        <w:t>（</w:t>
      </w:r>
      <w:r>
        <w:rPr>
          <w:rFonts w:ascii="宋体"/>
          <w:color w:val="000000"/>
          <w:kern w:val="0"/>
          <w:sz w:val="24"/>
        </w:rPr>
        <w:t>1</w:t>
      </w:r>
      <w:r>
        <w:rPr>
          <w:rFonts w:ascii="宋体" w:hint="eastAsia"/>
          <w:color w:val="000000"/>
          <w:kern w:val="0"/>
          <w:sz w:val="24"/>
        </w:rPr>
        <w:t>）未按照比选文件规定进行签署、盖章及封装的；</w:t>
      </w:r>
    </w:p>
    <w:p>
      <w:pPr>
        <w:tabs>
          <w:tab w:val="left" w:pos="588"/>
        </w:tabs>
        <w:spacing w:afterLines="50" w:after="120" w:line="500" w:lineRule="exact"/>
        <w:rPr>
          <w:rFonts w:ascii="宋体"/>
          <w:color w:val="000000"/>
          <w:kern w:val="0"/>
          <w:sz w:val="24"/>
        </w:rPr>
      </w:pPr>
      <w:r>
        <w:rPr>
          <w:rFonts w:ascii="宋体" w:hint="eastAsia"/>
          <w:color w:val="000000"/>
          <w:kern w:val="0"/>
          <w:sz w:val="24"/>
        </w:rPr>
        <w:t>（</w:t>
      </w:r>
      <w:r>
        <w:rPr>
          <w:rFonts w:ascii="宋体"/>
          <w:color w:val="000000"/>
          <w:kern w:val="0"/>
          <w:sz w:val="24"/>
        </w:rPr>
        <w:t>2</w:t>
      </w:r>
      <w:r>
        <w:rPr>
          <w:rFonts w:ascii="宋体" w:hint="eastAsia"/>
          <w:color w:val="000000"/>
          <w:kern w:val="0"/>
          <w:sz w:val="24"/>
        </w:rPr>
        <w:t>）供应商未通过资格条件审查或符合性审查的；</w:t>
      </w:r>
    </w:p>
    <w:p>
      <w:pPr>
        <w:tabs>
          <w:tab w:val="left" w:pos="588"/>
        </w:tabs>
        <w:spacing w:afterLines="50" w:after="120" w:line="500" w:lineRule="exact"/>
        <w:rPr>
          <w:rFonts w:ascii="宋体"/>
          <w:color w:val="000000"/>
          <w:kern w:val="0"/>
          <w:sz w:val="24"/>
        </w:rPr>
      </w:pPr>
      <w:r>
        <w:rPr>
          <w:rFonts w:ascii="宋体" w:hint="eastAsia"/>
          <w:color w:val="000000"/>
          <w:kern w:val="0"/>
          <w:sz w:val="24"/>
        </w:rPr>
        <w:t>（</w:t>
      </w:r>
      <w:r>
        <w:rPr>
          <w:rFonts w:ascii="宋体"/>
          <w:color w:val="000000"/>
          <w:kern w:val="0"/>
          <w:sz w:val="24"/>
        </w:rPr>
        <w:t>3</w:t>
      </w:r>
      <w:r>
        <w:rPr>
          <w:rFonts w:ascii="宋体" w:hint="eastAsia"/>
          <w:color w:val="000000"/>
          <w:kern w:val="0"/>
          <w:sz w:val="24"/>
        </w:rPr>
        <w:t>）响应文件含有采购人不能接受的附加条件的；</w:t>
      </w:r>
    </w:p>
    <w:p>
      <w:pPr>
        <w:tabs>
          <w:tab w:val="left" w:pos="588"/>
        </w:tabs>
        <w:spacing w:afterLines="50" w:after="120" w:line="500" w:lineRule="exact"/>
        <w:rPr>
          <w:rFonts w:ascii="宋体"/>
          <w:color w:val="000000"/>
          <w:kern w:val="0"/>
          <w:sz w:val="24"/>
        </w:rPr>
      </w:pPr>
      <w:r>
        <w:rPr>
          <w:rFonts w:ascii="宋体" w:hint="eastAsia"/>
          <w:color w:val="000000"/>
          <w:kern w:val="0"/>
          <w:sz w:val="24"/>
        </w:rPr>
        <w:t>（</w:t>
      </w:r>
      <w:r>
        <w:rPr>
          <w:rFonts w:ascii="宋体"/>
          <w:color w:val="000000"/>
          <w:kern w:val="0"/>
          <w:sz w:val="24"/>
        </w:rPr>
        <w:t>4</w:t>
      </w:r>
      <w:r>
        <w:rPr>
          <w:rFonts w:ascii="宋体" w:hint="eastAsia"/>
          <w:color w:val="000000"/>
          <w:kern w:val="0"/>
          <w:sz w:val="24"/>
        </w:rPr>
        <w:t>）不满足比选文件其他</w:t>
      </w:r>
      <w:r>
        <w:rPr>
          <w:rFonts w:ascii="宋体"/>
          <w:color w:val="000000"/>
          <w:kern w:val="0"/>
          <w:sz w:val="24"/>
        </w:rPr>
        <w:t>“</w:t>
      </w:r>
      <w:r>
        <w:rPr>
          <w:rFonts w:ascii="宋体" w:hint="eastAsia"/>
          <w:color w:val="000000"/>
          <w:kern w:val="0"/>
          <w:sz w:val="24"/>
        </w:rPr>
        <w:t>★</w:t>
      </w:r>
      <w:r>
        <w:rPr>
          <w:rFonts w:ascii="宋体"/>
          <w:color w:val="000000"/>
          <w:kern w:val="0"/>
          <w:sz w:val="24"/>
        </w:rPr>
        <w:t>”</w:t>
      </w:r>
      <w:r>
        <w:rPr>
          <w:rFonts w:ascii="宋体" w:hint="eastAsia"/>
          <w:color w:val="000000"/>
          <w:kern w:val="0"/>
          <w:sz w:val="24"/>
        </w:rPr>
        <w:t>号条款的；</w:t>
      </w:r>
    </w:p>
    <w:p>
      <w:pPr>
        <w:tabs>
          <w:tab w:val="left" w:pos="588"/>
        </w:tabs>
        <w:spacing w:afterLines="50" w:after="120" w:line="500" w:lineRule="exact"/>
        <w:rPr>
          <w:rFonts w:ascii="宋体"/>
          <w:color w:val="000000"/>
          <w:kern w:val="0"/>
          <w:sz w:val="24"/>
        </w:rPr>
      </w:pPr>
      <w:r>
        <w:rPr>
          <w:rFonts w:ascii="宋体" w:hint="eastAsia"/>
          <w:color w:val="000000"/>
          <w:kern w:val="0"/>
          <w:sz w:val="24"/>
        </w:rPr>
        <w:t>（</w:t>
      </w:r>
      <w:r>
        <w:rPr>
          <w:rFonts w:ascii="宋体"/>
          <w:color w:val="000000"/>
          <w:kern w:val="0"/>
          <w:sz w:val="24"/>
        </w:rPr>
        <w:t>5</w:t>
      </w:r>
      <w:r>
        <w:rPr>
          <w:rFonts w:ascii="宋体" w:hint="eastAsia"/>
          <w:color w:val="000000"/>
          <w:kern w:val="0"/>
          <w:sz w:val="24"/>
        </w:rPr>
        <w:t>）法律、法规规定的其他无效比选情形；</w:t>
      </w:r>
    </w:p>
    <w:p>
      <w:pPr>
        <w:tabs>
          <w:tab w:val="left" w:pos="588"/>
        </w:tabs>
        <w:spacing w:afterLines="50" w:after="120" w:line="500" w:lineRule="exact"/>
        <w:rPr>
          <w:rFonts w:ascii="宋体"/>
          <w:color w:val="000000"/>
          <w:kern w:val="0"/>
          <w:sz w:val="24"/>
        </w:rPr>
      </w:pPr>
      <w:r>
        <w:rPr>
          <w:rFonts w:ascii="宋体" w:hint="eastAsia"/>
          <w:color w:val="000000"/>
          <w:kern w:val="0"/>
          <w:sz w:val="24"/>
        </w:rPr>
        <w:t>（</w:t>
      </w:r>
      <w:r>
        <w:rPr>
          <w:rFonts w:ascii="宋体"/>
          <w:color w:val="000000"/>
          <w:kern w:val="0"/>
          <w:sz w:val="24"/>
        </w:rPr>
        <w:t>6</w:t>
      </w:r>
      <w:r>
        <w:rPr>
          <w:rFonts w:ascii="宋体" w:hint="eastAsia"/>
          <w:color w:val="000000"/>
          <w:kern w:val="0"/>
          <w:sz w:val="24"/>
        </w:rPr>
        <w:t>）响应与事实不符或提供虚假或失实资料的。</w:t>
      </w:r>
    </w:p>
    <w:p>
      <w:pPr>
        <w:spacing w:afterLines="50" w:after="120" w:line="500" w:lineRule="exact"/>
        <w:rPr>
          <w:rFonts w:ascii="宋体"/>
          <w:b/>
          <w:bCs/>
          <w:color w:val="000000"/>
          <w:sz w:val="24"/>
          <w:szCs w:val="21"/>
        </w:rPr>
      </w:pPr>
      <w:bookmarkStart w:id="87" w:name="_Toc12890638"/>
      <w:bookmarkStart w:id="88" w:name="_Toc249525191"/>
      <w:bookmarkStart w:id="89" w:name="_Toc249515310"/>
      <w:bookmarkStart w:id="90" w:name="_Toc249515422"/>
      <w:r>
        <w:rPr>
          <w:rFonts w:ascii="宋体"/>
          <w:b/>
          <w:bCs/>
          <w:color w:val="000000"/>
          <w:sz w:val="24"/>
          <w:szCs w:val="21"/>
        </w:rPr>
        <w:t>24.</w:t>
      </w:r>
      <w:r>
        <w:rPr>
          <w:rFonts w:ascii="宋体" w:hint="eastAsia"/>
          <w:b/>
          <w:bCs/>
          <w:color w:val="000000"/>
          <w:sz w:val="24"/>
          <w:szCs w:val="21"/>
        </w:rPr>
        <w:t>评审</w:t>
      </w:r>
      <w:bookmarkEnd w:id="87"/>
    </w:p>
    <w:p>
      <w:pPr>
        <w:tabs>
          <w:tab w:val="left" w:pos="588"/>
        </w:tabs>
        <w:spacing w:afterLines="50" w:after="120" w:line="500" w:lineRule="exact"/>
        <w:rPr>
          <w:rFonts w:ascii="宋体"/>
          <w:bCs/>
          <w:color w:val="000000"/>
          <w:kern w:val="0"/>
          <w:sz w:val="24"/>
        </w:rPr>
      </w:pPr>
      <w:bookmarkEnd w:id="88"/>
      <w:bookmarkEnd w:id="89"/>
      <w:bookmarkEnd w:id="90"/>
      <w:r>
        <w:rPr>
          <w:rFonts w:ascii="宋体"/>
          <w:color w:val="000000"/>
          <w:kern w:val="0"/>
          <w:sz w:val="24"/>
        </w:rPr>
        <w:t>24.1</w:t>
      </w:r>
      <w:r>
        <w:rPr>
          <w:rFonts w:ascii="宋体" w:hint="eastAsia"/>
          <w:color w:val="000000"/>
          <w:kern w:val="0"/>
          <w:sz w:val="24"/>
        </w:rPr>
        <w:t>评审小组所有成员集中对供应商提交响应文件进行审核</w:t>
      </w:r>
      <w:bookmarkEnd w:id="84"/>
    </w:p>
    <w:p>
      <w:pPr>
        <w:tabs>
          <w:tab w:val="left" w:pos="588"/>
        </w:tabs>
        <w:spacing w:afterLines="50" w:after="120" w:line="560" w:lineRule="exact"/>
        <w:rPr>
          <w:rFonts w:ascii="宋体"/>
          <w:bCs/>
          <w:color w:val="000000"/>
          <w:kern w:val="0"/>
          <w:sz w:val="24"/>
        </w:rPr>
      </w:pPr>
      <w:bookmarkStart w:id="91" w:name="_Hlk508665402"/>
      <w:r>
        <w:rPr>
          <w:rFonts w:ascii="宋体"/>
          <w:color w:val="000000"/>
          <w:sz w:val="24"/>
        </w:rPr>
        <w:t>24.</w:t>
      </w:r>
      <w:bookmarkEnd w:id="91"/>
      <w:r>
        <w:rPr>
          <w:rFonts w:ascii="宋体"/>
          <w:color w:val="000000"/>
          <w:sz w:val="24"/>
        </w:rPr>
        <w:t>2</w:t>
      </w:r>
      <w:r>
        <w:rPr>
          <w:rFonts w:ascii="宋体" w:hint="eastAsia"/>
          <w:bCs/>
          <w:color w:val="000000"/>
          <w:kern w:val="0"/>
          <w:sz w:val="24"/>
        </w:rPr>
        <w:t>参加比选的中小企业应当提供有效的《中小企业声明函》，参加比选的监狱企业应当提供由省级以上监狱管理局、戒毒管理局（含新疆生产建设兵团）出具的属于监狱企业的证明文，参加比选的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tabs>
          <w:tab w:val="left" w:pos="360"/>
          <w:tab w:val="left" w:pos="588"/>
        </w:tabs>
        <w:spacing w:line="500" w:lineRule="exact"/>
        <w:rPr>
          <w:rFonts w:ascii="宋体"/>
          <w:color w:val="000000"/>
          <w:sz w:val="24"/>
        </w:rPr>
      </w:pPr>
    </w:p>
    <w:p>
      <w:pPr>
        <w:tabs>
          <w:tab w:val="left" w:pos="360"/>
          <w:tab w:val="left" w:pos="588"/>
        </w:tabs>
        <w:spacing w:line="500" w:lineRule="exact"/>
        <w:rPr>
          <w:rFonts w:ascii="宋体"/>
          <w:color w:val="000000"/>
          <w:sz w:val="24"/>
        </w:rPr>
      </w:pPr>
      <w:r>
        <w:rPr>
          <w:rFonts w:ascii="宋体"/>
          <w:color w:val="000000"/>
          <w:sz w:val="24"/>
        </w:rPr>
        <w:t>24.3</w:t>
      </w:r>
      <w:r>
        <w:rPr>
          <w:rFonts w:ascii="宋体" w:hint="eastAsia"/>
          <w:color w:val="000000"/>
          <w:sz w:val="24"/>
        </w:rPr>
        <w:t>本项目从质量和服务均能满足采购文件实质性响应要求的供应商中，按照综合评分由高到低的顺序提出成交候选人的有原则确定成交供应商。</w:t>
      </w:r>
    </w:p>
    <w:p>
      <w:pPr>
        <w:spacing w:line="500" w:lineRule="exact"/>
        <w:rPr>
          <w:rFonts w:ascii="宋体"/>
          <w:b/>
          <w:bCs/>
          <w:color w:val="000000"/>
          <w:sz w:val="24"/>
          <w:szCs w:val="21"/>
        </w:rPr>
      </w:pP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Pr>
          <w:rFonts w:ascii="宋体"/>
          <w:b/>
          <w:color w:val="000000"/>
          <w:sz w:val="24"/>
        </w:rPr>
        <w:t>25.</w:t>
      </w:r>
      <w:r>
        <w:rPr>
          <w:rFonts w:ascii="宋体" w:hint="eastAsia"/>
          <w:b/>
          <w:color w:val="000000"/>
          <w:sz w:val="24"/>
        </w:rPr>
        <w:t>成交候选人的推荐原则</w:t>
      </w:r>
    </w:p>
    <w:p>
      <w:pPr>
        <w:tabs>
          <w:tab w:val="left" w:pos="360"/>
          <w:tab w:val="left" w:pos="588"/>
        </w:tabs>
        <w:spacing w:line="500" w:lineRule="exact"/>
        <w:rPr>
          <w:rFonts w:ascii="宋体"/>
          <w:color w:val="000000"/>
          <w:sz w:val="24"/>
        </w:rPr>
      </w:pPr>
      <w:r>
        <w:rPr>
          <w:rFonts w:ascii="宋体"/>
          <w:color w:val="000000"/>
          <w:sz w:val="24"/>
        </w:rPr>
        <w:t>25.1</w:t>
      </w:r>
      <w:r>
        <w:rPr>
          <w:rFonts w:ascii="宋体" w:hint="eastAsia"/>
          <w:color w:val="000000"/>
          <w:sz w:val="24"/>
        </w:rPr>
        <w:t>评审小组将根据评审结果，对实质上响应比选文件的供应商按照综合评分由高至低的顺序进行评标排序。</w:t>
      </w:r>
    </w:p>
    <w:p>
      <w:pPr>
        <w:tabs>
          <w:tab w:val="left" w:pos="360"/>
          <w:tab w:val="left" w:pos="588"/>
        </w:tabs>
        <w:spacing w:line="500" w:lineRule="exact"/>
        <w:rPr>
          <w:rFonts w:ascii="宋体"/>
          <w:color w:val="000000"/>
          <w:sz w:val="24"/>
        </w:rPr>
      </w:pPr>
      <w:r>
        <w:rPr>
          <w:rFonts w:ascii="宋体"/>
          <w:color w:val="000000"/>
          <w:sz w:val="24"/>
        </w:rPr>
        <w:t>25.2</w:t>
      </w:r>
      <w:r>
        <w:rPr>
          <w:rFonts w:ascii="宋体" w:hint="eastAsia"/>
          <w:color w:val="000000"/>
          <w:sz w:val="24"/>
        </w:rPr>
        <w:t>前附表中另有规定成交候选人推荐原则的，以前附表规定为准。</w:t>
      </w:r>
    </w:p>
    <w:p>
      <w:pPr>
        <w:tabs>
          <w:tab w:val="left" w:pos="360"/>
          <w:tab w:val="left" w:pos="588"/>
        </w:tabs>
        <w:spacing w:line="500" w:lineRule="exact"/>
        <w:rPr>
          <w:rFonts w:ascii="宋体"/>
          <w:color w:val="000000"/>
          <w:sz w:val="24"/>
        </w:rPr>
      </w:pPr>
      <w:r>
        <w:rPr>
          <w:rFonts w:ascii="宋体"/>
          <w:color w:val="000000"/>
          <w:sz w:val="24"/>
        </w:rPr>
        <w:t>25.3</w:t>
      </w:r>
      <w:r>
        <w:rPr>
          <w:rFonts w:ascii="宋体" w:hint="eastAsia"/>
          <w:color w:val="000000"/>
          <w:sz w:val="24"/>
        </w:rPr>
        <w:t>评审小组将根据评审排序，依次推荐前三名（如不足三名则取前两名）供应商为成交候选人。</w:t>
      </w:r>
    </w:p>
    <w:p>
      <w:pPr>
        <w:spacing w:line="500" w:lineRule="exact"/>
        <w:rPr>
          <w:rFonts w:ascii="宋体"/>
          <w:b/>
          <w:color w:val="000000"/>
          <w:sz w:val="24"/>
        </w:rPr>
      </w:pPr>
      <w:r>
        <w:rPr>
          <w:rFonts w:ascii="宋体"/>
          <w:b/>
          <w:color w:val="000000"/>
          <w:sz w:val="24"/>
        </w:rPr>
        <w:t>26.</w:t>
      </w:r>
      <w:r>
        <w:rPr>
          <w:rFonts w:ascii="宋体" w:hint="eastAsia"/>
          <w:b/>
          <w:color w:val="000000"/>
          <w:sz w:val="24"/>
        </w:rPr>
        <w:t>废标</w:t>
      </w:r>
    </w:p>
    <w:p>
      <w:pPr>
        <w:tabs>
          <w:tab w:val="left" w:pos="360"/>
          <w:tab w:val="left" w:pos="588"/>
        </w:tabs>
        <w:spacing w:line="500" w:lineRule="exact"/>
        <w:rPr>
          <w:rFonts w:ascii="宋体"/>
          <w:color w:val="000000"/>
          <w:sz w:val="24"/>
        </w:rPr>
      </w:pPr>
      <w:r>
        <w:rPr>
          <w:rFonts w:ascii="宋体"/>
          <w:color w:val="000000"/>
          <w:sz w:val="24"/>
        </w:rPr>
        <w:t>26.1</w:t>
      </w:r>
      <w:r>
        <w:rPr>
          <w:rFonts w:ascii="宋体" w:hint="eastAsia"/>
          <w:color w:val="000000"/>
          <w:sz w:val="24"/>
        </w:rPr>
        <w:t>出现下列情况之一时，评审小组有权决定废标，并将理由通知所有供应商：</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1</w:t>
      </w:r>
      <w:r>
        <w:rPr>
          <w:rFonts w:ascii="宋体" w:hint="eastAsia"/>
          <w:color w:val="000000"/>
          <w:sz w:val="24"/>
        </w:rPr>
        <w:t>）递交响应文件的供应商不足两家（政府采购管理部门批准的除外）的；</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）通过资格条件审查或符合性审查的供应商不足两家的；</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3</w:t>
      </w:r>
      <w:r>
        <w:rPr>
          <w:rFonts w:ascii="宋体" w:hint="eastAsia"/>
          <w:color w:val="000000"/>
          <w:sz w:val="24"/>
        </w:rPr>
        <w:t>）出现影响采购公正的违法、违规行为的；</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4</w:t>
      </w:r>
      <w:r>
        <w:rPr>
          <w:rFonts w:ascii="宋体" w:hint="eastAsia"/>
          <w:color w:val="000000"/>
          <w:sz w:val="24"/>
        </w:rPr>
        <w:t>）因重大变故，采购任务取消的。</w:t>
      </w:r>
    </w:p>
    <w:p>
      <w:pPr>
        <w:tabs>
          <w:tab w:val="left" w:pos="588"/>
        </w:tabs>
        <w:spacing w:line="500" w:lineRule="exact"/>
        <w:rPr>
          <w:rFonts w:ascii="宋体"/>
          <w:color w:val="000000"/>
          <w:sz w:val="24"/>
        </w:rPr>
      </w:pPr>
      <w:r>
        <w:rPr>
          <w:rFonts w:ascii="宋体"/>
          <w:b/>
          <w:color w:val="000000"/>
          <w:sz w:val="24"/>
        </w:rPr>
        <w:t>27.</w:t>
      </w:r>
      <w:r>
        <w:rPr>
          <w:rFonts w:ascii="宋体" w:hint="eastAsia"/>
          <w:b/>
          <w:color w:val="000000"/>
          <w:sz w:val="24"/>
        </w:rPr>
        <w:t>串标</w:t>
      </w:r>
      <w:r>
        <w:rPr>
          <w:rFonts w:ascii="宋体"/>
          <w:b/>
          <w:color w:val="000000"/>
          <w:sz w:val="24"/>
        </w:rPr>
        <w:t xml:space="preserve"> </w:t>
      </w:r>
      <w:r>
        <w:rPr>
          <w:rFonts w:ascii="宋体"/>
          <w:color w:val="000000"/>
          <w:sz w:val="24"/>
        </w:rPr>
        <w:t xml:space="preserve"> </w:t>
      </w:r>
    </w:p>
    <w:p>
      <w:pPr>
        <w:tabs>
          <w:tab w:val="left" w:pos="360"/>
          <w:tab w:val="left" w:pos="588"/>
        </w:tabs>
        <w:spacing w:line="500" w:lineRule="exact"/>
        <w:rPr>
          <w:rFonts w:ascii="宋体"/>
          <w:color w:val="000000"/>
          <w:sz w:val="24"/>
        </w:rPr>
      </w:pPr>
      <w:r>
        <w:rPr>
          <w:rFonts w:ascii="宋体"/>
          <w:color w:val="000000"/>
          <w:sz w:val="24"/>
        </w:rPr>
        <w:t>27.1</w:t>
      </w:r>
      <w:r>
        <w:rPr>
          <w:rFonts w:ascii="宋体" w:hint="eastAsia"/>
          <w:color w:val="000000"/>
          <w:sz w:val="24"/>
        </w:rPr>
        <w:t>供应商有《政府采购法实施条例》第七十四条规定情形之一的，属于恶意串通，其响应无效，并按有关规定追究法律责任。</w:t>
      </w:r>
    </w:p>
    <w:p>
      <w:pPr>
        <w:tabs>
          <w:tab w:val="left" w:pos="360"/>
          <w:tab w:val="left" w:pos="588"/>
        </w:tabs>
        <w:spacing w:line="500" w:lineRule="exact"/>
        <w:rPr>
          <w:rFonts w:ascii="宋体"/>
          <w:color w:val="000000"/>
          <w:sz w:val="24"/>
        </w:rPr>
      </w:pPr>
      <w:r>
        <w:rPr>
          <w:rFonts w:ascii="宋体"/>
          <w:color w:val="000000"/>
          <w:sz w:val="24"/>
        </w:rPr>
        <w:t>27.2</w:t>
      </w:r>
      <w:r>
        <w:rPr>
          <w:rFonts w:ascii="宋体" w:hint="eastAsia"/>
          <w:color w:val="000000"/>
          <w:sz w:val="24"/>
        </w:rPr>
        <w:t>供应商有下列情形之一的，视为串通投标，其响应无效。</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1</w:t>
      </w:r>
      <w:r>
        <w:rPr>
          <w:rFonts w:ascii="宋体" w:hint="eastAsia"/>
          <w:color w:val="000000"/>
          <w:sz w:val="24"/>
        </w:rPr>
        <w:t>）不同供应商的响应文件由同一单位或者个人编制；</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）不同供应商委托同一单位或者个人办理比选事宜；</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3</w:t>
      </w:r>
      <w:r>
        <w:rPr>
          <w:rFonts w:ascii="宋体" w:hint="eastAsia"/>
          <w:color w:val="000000"/>
          <w:sz w:val="24"/>
        </w:rPr>
        <w:t>）不同供应商的响应文件载明的项目管理成员或者联系人员为同一人；</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4</w:t>
      </w:r>
      <w:r>
        <w:rPr>
          <w:rFonts w:ascii="宋体" w:hint="eastAsia"/>
          <w:color w:val="000000"/>
          <w:sz w:val="24"/>
        </w:rPr>
        <w:t>）不同供应商的响应文件异常一致或者响应报价呈规律性差异；</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5</w:t>
      </w:r>
      <w:r>
        <w:rPr>
          <w:rFonts w:ascii="宋体" w:hint="eastAsia"/>
          <w:color w:val="000000"/>
          <w:sz w:val="24"/>
        </w:rPr>
        <w:t>）不同供应商的响应文件相互混装。</w:t>
      </w:r>
    </w:p>
    <w:p>
      <w:pPr>
        <w:spacing w:before="100" w:after="100" w:line="500" w:lineRule="exact"/>
        <w:jc w:val="center"/>
        <w:rPr>
          <w:rFonts w:ascii="宋体"/>
          <w:b/>
          <w:color w:val="000000"/>
          <w:sz w:val="24"/>
          <w:szCs w:val="21"/>
        </w:rPr>
      </w:pPr>
      <w:r>
        <w:rPr>
          <w:rFonts w:ascii="宋体" w:hint="eastAsia"/>
          <w:b/>
          <w:color w:val="000000"/>
          <w:sz w:val="24"/>
          <w:szCs w:val="21"/>
        </w:rPr>
        <w:t>六、授予合同</w:t>
      </w:r>
    </w:p>
    <w:p>
      <w:pPr>
        <w:spacing w:line="500" w:lineRule="exact"/>
        <w:rPr>
          <w:rFonts w:ascii="宋体"/>
          <w:b/>
          <w:color w:val="000000"/>
          <w:sz w:val="24"/>
        </w:rPr>
      </w:pPr>
      <w:r>
        <w:rPr>
          <w:rFonts w:ascii="宋体"/>
          <w:b/>
          <w:color w:val="000000"/>
          <w:sz w:val="24"/>
        </w:rPr>
        <w:t>28.</w:t>
      </w:r>
      <w:r>
        <w:rPr>
          <w:rFonts w:ascii="宋体" w:hint="eastAsia"/>
          <w:b/>
          <w:color w:val="000000"/>
          <w:sz w:val="24"/>
        </w:rPr>
        <w:t>定标准则</w:t>
      </w:r>
    </w:p>
    <w:p>
      <w:pPr>
        <w:tabs>
          <w:tab w:val="left" w:pos="360"/>
          <w:tab w:val="left" w:pos="588"/>
        </w:tabs>
        <w:spacing w:line="500" w:lineRule="exact"/>
        <w:rPr>
          <w:rFonts w:ascii="宋体"/>
          <w:color w:val="000000"/>
          <w:sz w:val="24"/>
        </w:rPr>
      </w:pPr>
      <w:r>
        <w:rPr>
          <w:rFonts w:ascii="宋体"/>
          <w:color w:val="000000"/>
          <w:sz w:val="24"/>
        </w:rPr>
        <w:t>28.1</w:t>
      </w:r>
      <w:r>
        <w:rPr>
          <w:rFonts w:ascii="宋体" w:hint="eastAsia"/>
          <w:color w:val="000000"/>
          <w:sz w:val="24"/>
        </w:rPr>
        <w:t>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pPr>
        <w:tabs>
          <w:tab w:val="left" w:pos="360"/>
          <w:tab w:val="left" w:pos="588"/>
        </w:tabs>
        <w:spacing w:line="500" w:lineRule="exact"/>
        <w:rPr>
          <w:rFonts w:ascii="宋体"/>
          <w:color w:val="000000"/>
          <w:sz w:val="24"/>
        </w:rPr>
      </w:pPr>
      <w:r>
        <w:rPr>
          <w:rFonts w:ascii="宋体"/>
          <w:color w:val="000000"/>
          <w:sz w:val="24"/>
        </w:rPr>
        <w:t>28.2</w:t>
      </w:r>
      <w:r>
        <w:rPr>
          <w:rFonts w:ascii="宋体" w:hint="eastAsia"/>
          <w:color w:val="000000"/>
          <w:sz w:val="24"/>
        </w:rPr>
        <w:t>采购人不承诺报价最低的供应商为成交供应商。</w:t>
      </w:r>
    </w:p>
    <w:p>
      <w:pPr>
        <w:tabs>
          <w:tab w:val="left" w:pos="360"/>
          <w:tab w:val="left" w:pos="588"/>
        </w:tabs>
        <w:spacing w:line="500" w:lineRule="exact"/>
        <w:rPr>
          <w:rFonts w:ascii="宋体"/>
          <w:color w:val="000000"/>
          <w:sz w:val="24"/>
        </w:rPr>
      </w:pPr>
      <w:r>
        <w:rPr>
          <w:rFonts w:ascii="宋体"/>
          <w:color w:val="000000"/>
          <w:sz w:val="24"/>
        </w:rPr>
        <w:t>28.3</w:t>
      </w:r>
      <w:r>
        <w:rPr>
          <w:rFonts w:ascii="宋体" w:hint="eastAsia"/>
          <w:color w:val="000000"/>
          <w:sz w:val="24"/>
        </w:rPr>
        <w:t>采购人有权组织评审小组对拟确定的成交供应商所提供的证明材料进行核实，如发现不符，将按提供虚假材料行为处罚，并按第</w:t>
      </w:r>
      <w:r>
        <w:rPr>
          <w:rFonts w:ascii="宋体"/>
          <w:color w:val="000000"/>
          <w:sz w:val="24"/>
        </w:rPr>
        <w:t>29.1</w:t>
      </w:r>
      <w:r>
        <w:rPr>
          <w:rFonts w:ascii="宋体" w:hint="eastAsia"/>
          <w:color w:val="000000"/>
          <w:sz w:val="24"/>
        </w:rPr>
        <w:t>条重新确定成交供应商。</w:t>
      </w:r>
    </w:p>
    <w:p>
      <w:pPr>
        <w:spacing w:line="500" w:lineRule="exact"/>
        <w:rPr>
          <w:rFonts w:ascii="宋体"/>
          <w:b/>
          <w:color w:val="000000"/>
          <w:sz w:val="24"/>
        </w:rPr>
      </w:pPr>
      <w:r>
        <w:rPr>
          <w:rFonts w:ascii="宋体"/>
          <w:b/>
          <w:color w:val="000000"/>
          <w:sz w:val="24"/>
        </w:rPr>
        <w:t>29.</w:t>
      </w:r>
      <w:r>
        <w:rPr>
          <w:rFonts w:ascii="宋体" w:hint="eastAsia"/>
          <w:b/>
          <w:color w:val="000000"/>
          <w:sz w:val="24"/>
        </w:rPr>
        <w:t>成交通知</w:t>
      </w:r>
    </w:p>
    <w:p>
      <w:pPr>
        <w:tabs>
          <w:tab w:val="left" w:pos="360"/>
          <w:tab w:val="left" w:pos="588"/>
        </w:tabs>
        <w:spacing w:line="500" w:lineRule="exact"/>
        <w:rPr>
          <w:rFonts w:ascii="宋体"/>
          <w:color w:val="000000"/>
          <w:sz w:val="24"/>
        </w:rPr>
      </w:pPr>
      <w:r>
        <w:rPr>
          <w:rFonts w:ascii="宋体"/>
          <w:color w:val="000000"/>
          <w:sz w:val="24"/>
        </w:rPr>
        <w:t>29.1</w:t>
      </w:r>
      <w:r>
        <w:rPr>
          <w:rFonts w:ascii="宋体" w:hint="eastAsia"/>
          <w:color w:val="000000"/>
          <w:sz w:val="24"/>
        </w:rPr>
        <w:t>成交供应商确定后，采购人在重庆海关官方网站公告成交结果。</w:t>
      </w:r>
    </w:p>
    <w:p>
      <w:pPr>
        <w:spacing w:line="500" w:lineRule="exact"/>
        <w:rPr>
          <w:rFonts w:ascii="宋体"/>
          <w:b/>
          <w:color w:val="000000"/>
          <w:sz w:val="24"/>
        </w:rPr>
      </w:pPr>
      <w:r>
        <w:rPr>
          <w:rFonts w:ascii="宋体"/>
          <w:b/>
          <w:color w:val="000000"/>
          <w:sz w:val="24"/>
        </w:rPr>
        <w:t>30.</w:t>
      </w:r>
      <w:r>
        <w:rPr>
          <w:rFonts w:ascii="宋体" w:hint="eastAsia"/>
          <w:b/>
          <w:color w:val="000000"/>
          <w:sz w:val="24"/>
        </w:rPr>
        <w:t>接受和拒绝任何或所有投标的权力</w:t>
      </w:r>
    </w:p>
    <w:p>
      <w:pPr>
        <w:tabs>
          <w:tab w:val="left" w:pos="360"/>
          <w:tab w:val="left" w:pos="588"/>
        </w:tabs>
        <w:spacing w:line="500" w:lineRule="exact"/>
        <w:rPr>
          <w:rFonts w:ascii="宋体"/>
          <w:color w:val="000000"/>
          <w:sz w:val="24"/>
        </w:rPr>
      </w:pPr>
      <w:r>
        <w:rPr>
          <w:rFonts w:ascii="宋体"/>
          <w:color w:val="000000"/>
          <w:sz w:val="24"/>
        </w:rPr>
        <w:t>30.1</w:t>
      </w:r>
      <w:r>
        <w:rPr>
          <w:rFonts w:ascii="宋体" w:hint="eastAsia"/>
          <w:color w:val="000000"/>
          <w:sz w:val="24"/>
        </w:rPr>
        <w:t>为维护国家和社会公共利益，采购人保留在授标之前任何时候接受或拒绝任何投标的权力，且对受影响的供应商不承担任何责任。</w:t>
      </w:r>
    </w:p>
    <w:p>
      <w:pPr>
        <w:spacing w:line="500" w:lineRule="exact"/>
        <w:rPr>
          <w:rFonts w:ascii="宋体"/>
          <w:b/>
          <w:color w:val="000000"/>
          <w:sz w:val="24"/>
        </w:rPr>
      </w:pPr>
      <w:r>
        <w:rPr>
          <w:rFonts w:ascii="宋体"/>
          <w:b/>
          <w:color w:val="000000"/>
          <w:sz w:val="24"/>
        </w:rPr>
        <w:t>31.</w:t>
      </w:r>
      <w:r>
        <w:rPr>
          <w:rFonts w:ascii="宋体" w:hint="eastAsia"/>
          <w:b/>
          <w:color w:val="000000"/>
          <w:sz w:val="24"/>
        </w:rPr>
        <w:t>签订合同</w:t>
      </w:r>
    </w:p>
    <w:p>
      <w:pPr>
        <w:tabs>
          <w:tab w:val="left" w:pos="360"/>
          <w:tab w:val="left" w:pos="588"/>
        </w:tabs>
        <w:spacing w:line="500" w:lineRule="exact"/>
        <w:rPr>
          <w:rFonts w:ascii="宋体"/>
          <w:color w:val="000000"/>
          <w:sz w:val="24"/>
        </w:rPr>
      </w:pPr>
      <w:r>
        <w:rPr>
          <w:rFonts w:ascii="宋体"/>
          <w:color w:val="000000"/>
          <w:sz w:val="24"/>
        </w:rPr>
        <w:t>31.1</w:t>
      </w:r>
      <w:r>
        <w:rPr>
          <w:rFonts w:ascii="宋体" w:hint="eastAsia"/>
          <w:color w:val="000000"/>
          <w:sz w:val="24"/>
        </w:rPr>
        <w:t>采购人应当自成交公告公示期满之日起</w:t>
      </w:r>
      <w:r>
        <w:rPr>
          <w:rFonts w:ascii="宋体"/>
          <w:color w:val="000000"/>
          <w:sz w:val="24"/>
        </w:rPr>
        <w:t>30</w:t>
      </w:r>
      <w:r>
        <w:rPr>
          <w:rFonts w:ascii="宋体" w:hint="eastAsia"/>
          <w:color w:val="000000"/>
          <w:sz w:val="24"/>
        </w:rPr>
        <w:t>日内，与成交人签订合同。成交人无正当理由拒绝与采购人签订合同的，将承担相应的法律责任。</w:t>
      </w:r>
    </w:p>
    <w:p>
      <w:pPr>
        <w:tabs>
          <w:tab w:val="left" w:pos="360"/>
          <w:tab w:val="left" w:pos="588"/>
        </w:tabs>
        <w:spacing w:line="500" w:lineRule="exact"/>
        <w:rPr>
          <w:rFonts w:ascii="宋体"/>
          <w:color w:val="000000"/>
          <w:sz w:val="24"/>
        </w:rPr>
      </w:pPr>
      <w:r>
        <w:rPr>
          <w:rFonts w:ascii="宋体"/>
          <w:color w:val="000000"/>
          <w:sz w:val="24"/>
        </w:rPr>
        <w:t>31.2</w:t>
      </w:r>
      <w:r>
        <w:rPr>
          <w:rFonts w:ascii="宋体" w:hint="eastAsia"/>
          <w:color w:val="000000"/>
          <w:sz w:val="24"/>
        </w:rPr>
        <w:t>成交通知书、成交人的响应文件及双方确认的澄清文件等，均为有法律约束力的经济合同组成的一部分。</w:t>
      </w:r>
    </w:p>
    <w:p>
      <w:pPr>
        <w:tabs>
          <w:tab w:val="left" w:pos="360"/>
          <w:tab w:val="left" w:pos="588"/>
        </w:tabs>
        <w:spacing w:line="500" w:lineRule="exact"/>
        <w:rPr>
          <w:rFonts w:ascii="宋体"/>
          <w:color w:val="000000"/>
          <w:sz w:val="24"/>
        </w:rPr>
      </w:pPr>
      <w:r>
        <w:rPr>
          <w:rFonts w:ascii="宋体"/>
          <w:color w:val="000000"/>
          <w:sz w:val="24"/>
        </w:rPr>
        <w:t>31.3</w:t>
      </w:r>
      <w:r>
        <w:rPr>
          <w:rFonts w:ascii="宋体" w:hint="eastAsia"/>
          <w:color w:val="000000"/>
          <w:sz w:val="24"/>
        </w:rPr>
        <w:t>成交人在比选期间按照比选文件的要求提供的任何文稿，包括：报告、说明、规划书、建议书和方案设计等书面材料或电子文档，其使用权和版权都归采购人所有（但该知识产权具有人身专属性的权利内容仍属成交人所有）。</w:t>
      </w:r>
    </w:p>
    <w:p>
      <w:pPr>
        <w:spacing w:line="500" w:lineRule="exact"/>
        <w:rPr>
          <w:rFonts w:ascii="宋体"/>
          <w:b/>
          <w:color w:val="000000"/>
          <w:sz w:val="24"/>
        </w:rPr>
      </w:pPr>
      <w:r>
        <w:rPr>
          <w:rFonts w:ascii="宋体"/>
          <w:b/>
          <w:color w:val="000000"/>
          <w:sz w:val="24"/>
        </w:rPr>
        <w:t>32.</w:t>
      </w:r>
      <w:r>
        <w:rPr>
          <w:rFonts w:ascii="宋体" w:hint="eastAsia"/>
          <w:b/>
          <w:color w:val="000000"/>
          <w:sz w:val="24"/>
        </w:rPr>
        <w:t>采购人追加采购数量的权利</w:t>
      </w:r>
    </w:p>
    <w:p>
      <w:pPr>
        <w:tabs>
          <w:tab w:val="left" w:pos="360"/>
          <w:tab w:val="left" w:pos="588"/>
        </w:tabs>
        <w:spacing w:line="500" w:lineRule="exact"/>
        <w:rPr>
          <w:rFonts w:ascii="宋体"/>
          <w:color w:val="000000"/>
          <w:sz w:val="24"/>
        </w:rPr>
      </w:pPr>
      <w:r>
        <w:rPr>
          <w:rFonts w:ascii="宋体"/>
          <w:color w:val="000000"/>
          <w:sz w:val="24"/>
        </w:rPr>
        <w:t>32.1</w:t>
      </w:r>
      <w:r>
        <w:rPr>
          <w:rFonts w:ascii="宋体" w:hint="eastAsia"/>
          <w:color w:val="000000"/>
          <w:sz w:val="24"/>
        </w:rPr>
        <w:t>在合同履行中，采购人需追加与合同标的相同货物或服务的，在不改变合同其他条款的前提下，采购人有权与成交人协商签订补充合同，但所有补充合同的采购金额不得超过原合同采购金额</w:t>
      </w:r>
      <w:r>
        <w:rPr>
          <w:rFonts w:ascii="宋体"/>
          <w:color w:val="000000"/>
          <w:sz w:val="24"/>
        </w:rPr>
        <w:t>10%</w:t>
      </w:r>
      <w:r>
        <w:rPr>
          <w:rFonts w:ascii="宋体" w:hint="eastAsia"/>
          <w:color w:val="000000"/>
          <w:sz w:val="24"/>
        </w:rPr>
        <w:t>。</w:t>
      </w:r>
    </w:p>
    <w:p>
      <w:pPr>
        <w:spacing w:line="500" w:lineRule="exact"/>
        <w:rPr>
          <w:rFonts w:ascii="宋体"/>
          <w:b/>
          <w:color w:val="000000"/>
          <w:sz w:val="24"/>
        </w:rPr>
      </w:pPr>
      <w:r>
        <w:rPr>
          <w:rFonts w:ascii="宋体"/>
          <w:b/>
          <w:color w:val="000000"/>
          <w:sz w:val="24"/>
        </w:rPr>
        <w:t>33.</w:t>
      </w:r>
      <w:r>
        <w:rPr>
          <w:rFonts w:ascii="宋体" w:hint="eastAsia"/>
          <w:b/>
          <w:color w:val="000000"/>
          <w:sz w:val="24"/>
        </w:rPr>
        <w:t>履约保证金</w:t>
      </w:r>
    </w:p>
    <w:p>
      <w:pPr>
        <w:tabs>
          <w:tab w:val="left" w:pos="360"/>
          <w:tab w:val="left" w:pos="588"/>
        </w:tabs>
        <w:spacing w:line="500" w:lineRule="exact"/>
        <w:rPr>
          <w:rFonts w:ascii="宋体"/>
          <w:color w:val="000000"/>
          <w:sz w:val="24"/>
        </w:rPr>
      </w:pPr>
      <w:r>
        <w:rPr>
          <w:rFonts w:ascii="宋体" w:hint="eastAsia"/>
          <w:color w:val="000000"/>
          <w:sz w:val="24"/>
        </w:rPr>
        <w:t>无</w:t>
      </w:r>
    </w:p>
    <w:p>
      <w:pPr>
        <w:spacing w:line="500" w:lineRule="exact"/>
        <w:rPr>
          <w:rFonts w:ascii="宋体"/>
          <w:b/>
          <w:color w:val="000000"/>
          <w:sz w:val="24"/>
        </w:rPr>
      </w:pPr>
      <w:r>
        <w:rPr>
          <w:rFonts w:ascii="宋体"/>
          <w:b/>
          <w:color w:val="000000"/>
          <w:sz w:val="24"/>
        </w:rPr>
        <w:t>34.</w:t>
      </w:r>
      <w:r>
        <w:rPr>
          <w:rFonts w:ascii="宋体" w:hint="eastAsia"/>
          <w:b/>
          <w:color w:val="000000"/>
          <w:sz w:val="24"/>
        </w:rPr>
        <w:t>重新授予合同</w:t>
      </w:r>
    </w:p>
    <w:p>
      <w:pPr>
        <w:tabs>
          <w:tab w:val="left" w:pos="360"/>
          <w:tab w:val="left" w:pos="588"/>
        </w:tabs>
        <w:spacing w:line="500" w:lineRule="exact"/>
        <w:rPr>
          <w:rFonts w:ascii="宋体"/>
          <w:color w:val="000000"/>
          <w:sz w:val="24"/>
        </w:rPr>
      </w:pPr>
      <w:r>
        <w:rPr>
          <w:rFonts w:ascii="宋体"/>
          <w:color w:val="000000"/>
          <w:sz w:val="24"/>
        </w:rPr>
        <w:t>34.1</w:t>
      </w:r>
      <w:r>
        <w:rPr>
          <w:rFonts w:ascii="宋体" w:hint="eastAsia"/>
          <w:color w:val="000000"/>
          <w:sz w:val="24"/>
        </w:rPr>
        <w:t>如果成交人没有按照上述第</w:t>
      </w:r>
      <w:r>
        <w:rPr>
          <w:rFonts w:ascii="宋体"/>
          <w:color w:val="000000"/>
          <w:sz w:val="24"/>
        </w:rPr>
        <w:t>31.1</w:t>
      </w:r>
      <w:r>
        <w:rPr>
          <w:rFonts w:ascii="宋体" w:hint="eastAsia"/>
          <w:color w:val="000000"/>
          <w:sz w:val="24"/>
        </w:rPr>
        <w:t>条规定执行，采购人有权取消该成交决定，采购人可以按照评审小组推荐的成交候选人名单排序，将合同授予下一成交候选人或重新组织采购确定成交供应商。</w:t>
      </w:r>
    </w:p>
    <w:p>
      <w:pPr>
        <w:spacing w:before="100" w:after="100" w:line="500" w:lineRule="exact"/>
        <w:jc w:val="center"/>
        <w:rPr>
          <w:rFonts w:ascii="宋体" w:cs="Times New Roman" w:hint="eastAsia"/>
          <w:b/>
          <w:color w:val="000000"/>
          <w:sz w:val="24"/>
          <w:szCs w:val="21"/>
        </w:rPr>
      </w:pPr>
      <w:bookmarkStart w:id="92" w:name="EB17f66e60af9642f2bbc4d0da719042ab"/>
      <w:r>
        <w:rPr>
          <w:rFonts w:ascii="宋体" w:cs="Times New Roman" w:hint="eastAsia"/>
          <w:b/>
          <w:color w:val="000000"/>
          <w:sz w:val="24"/>
          <w:szCs w:val="21"/>
        </w:rPr>
        <w:t xml:space="preserve"> </w:t>
      </w:r>
      <w:bookmarkEnd w:id="92"/>
      <w:r>
        <w:rPr>
          <w:rFonts w:ascii="宋体" w:cs="Times New Roman" w:hint="eastAsia"/>
          <w:b/>
          <w:color w:val="000000"/>
          <w:sz w:val="24"/>
          <w:szCs w:val="21"/>
        </w:rPr>
        <w:t>七、质疑提出与处理</w:t>
      </w:r>
    </w:p>
    <w:p>
      <w:pPr>
        <w:spacing w:line="500" w:lineRule="exact"/>
        <w:rPr>
          <w:rFonts w:ascii="宋体"/>
          <w:b/>
          <w:color w:val="000000"/>
          <w:sz w:val="24"/>
        </w:rPr>
      </w:pPr>
      <w:r>
        <w:rPr>
          <w:rFonts w:ascii="宋体"/>
          <w:b/>
          <w:color w:val="000000"/>
          <w:sz w:val="24"/>
        </w:rPr>
        <w:t>35.</w:t>
      </w:r>
      <w:r>
        <w:rPr>
          <w:rFonts w:ascii="宋体" w:hint="eastAsia"/>
          <w:b/>
          <w:color w:val="000000"/>
          <w:sz w:val="24"/>
        </w:rPr>
        <w:t>质疑提出</w:t>
      </w:r>
    </w:p>
    <w:p>
      <w:pPr>
        <w:tabs>
          <w:tab w:val="left" w:pos="360"/>
          <w:tab w:val="left" w:pos="588"/>
        </w:tabs>
        <w:spacing w:line="500" w:lineRule="exact"/>
        <w:rPr>
          <w:rFonts w:ascii="宋体"/>
          <w:color w:val="000000"/>
          <w:sz w:val="24"/>
        </w:rPr>
      </w:pPr>
      <w:r>
        <w:rPr>
          <w:rFonts w:ascii="宋体"/>
          <w:color w:val="000000"/>
          <w:sz w:val="24"/>
        </w:rPr>
        <w:t>35.1</w:t>
      </w:r>
      <w:r>
        <w:rPr>
          <w:rFonts w:ascii="宋体" w:hint="eastAsia"/>
          <w:color w:val="000000"/>
          <w:sz w:val="24"/>
        </w:rPr>
        <w:t>供应商认为比选文件、比选过程及成交结果使自己的权益受到损害的，可以在知道或应知权益受到损害之日起</w:t>
      </w:r>
      <w:r>
        <w:rPr>
          <w:rFonts w:ascii="宋体"/>
          <w:color w:val="000000"/>
          <w:sz w:val="24"/>
        </w:rPr>
        <w:t>7</w:t>
      </w:r>
      <w:r>
        <w:rPr>
          <w:rFonts w:ascii="宋体" w:hint="eastAsia"/>
          <w:color w:val="000000"/>
          <w:sz w:val="24"/>
        </w:rPr>
        <w:t>个工作日内提出，针对同一采购程序环节的质疑应一次性提出。</w:t>
      </w:r>
    </w:p>
    <w:p>
      <w:pPr>
        <w:tabs>
          <w:tab w:val="left" w:pos="360"/>
          <w:tab w:val="left" w:pos="588"/>
        </w:tabs>
        <w:spacing w:line="500" w:lineRule="exact"/>
        <w:rPr>
          <w:rFonts w:ascii="宋体"/>
          <w:color w:val="000000"/>
          <w:sz w:val="24"/>
        </w:rPr>
      </w:pPr>
      <w:r>
        <w:rPr>
          <w:rFonts w:ascii="宋体"/>
          <w:color w:val="000000"/>
          <w:sz w:val="24"/>
        </w:rPr>
        <w:t>35.2</w:t>
      </w:r>
      <w:r>
        <w:rPr>
          <w:rFonts w:ascii="宋体" w:hint="eastAsia"/>
          <w:color w:val="000000"/>
          <w:sz w:val="24"/>
        </w:rPr>
        <w:t>供应商质疑应当有明确的事项，并符合下列要求：</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1</w:t>
      </w:r>
      <w:r>
        <w:rPr>
          <w:rFonts w:ascii="宋体" w:hint="eastAsia"/>
          <w:color w:val="000000"/>
          <w:sz w:val="24"/>
        </w:rPr>
        <w:t>）提出质疑的供应商应当是按规定直接取得比选文件并参与比选的供应商；</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）提出质疑应当在法定质疑期限内（以当面送达日期或信函快递发出日期为准）；</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3</w:t>
      </w:r>
      <w:r>
        <w:rPr>
          <w:rFonts w:ascii="宋体" w:hint="eastAsia"/>
          <w:color w:val="000000"/>
          <w:sz w:val="24"/>
        </w:rPr>
        <w:t>）提出质疑应当提供事实依据和证明材料，证明材料应当内容真实、来源合法；</w:t>
      </w:r>
    </w:p>
    <w:p>
      <w:pPr>
        <w:tabs>
          <w:tab w:val="left" w:pos="360"/>
          <w:tab w:val="left" w:pos="588"/>
        </w:tabs>
        <w:spacing w:line="500" w:lineRule="exact"/>
        <w:rPr>
          <w:rFonts w:ascii="宋体"/>
          <w:color w:val="000000"/>
          <w:sz w:val="24"/>
        </w:rPr>
      </w:pPr>
      <w:r>
        <w:rPr>
          <w:rFonts w:ascii="宋体" w:hint="eastAsia"/>
          <w:color w:val="000000"/>
          <w:sz w:val="24"/>
        </w:rPr>
        <w:t>（</w:t>
      </w:r>
      <w:r>
        <w:rPr>
          <w:rFonts w:ascii="宋体"/>
          <w:color w:val="000000"/>
          <w:sz w:val="24"/>
        </w:rPr>
        <w:t>4</w:t>
      </w:r>
      <w:r>
        <w:rPr>
          <w:rFonts w:ascii="宋体" w:hint="eastAsia"/>
          <w:color w:val="000000"/>
          <w:sz w:val="24"/>
        </w:rPr>
        <w:t>）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360"/>
          <w:tab w:val="left" w:pos="588"/>
        </w:tabs>
        <w:spacing w:line="500" w:lineRule="exact"/>
        <w:rPr>
          <w:rFonts w:ascii="宋体"/>
          <w:color w:val="000000"/>
          <w:sz w:val="24"/>
        </w:rPr>
      </w:pPr>
      <w:r>
        <w:rPr>
          <w:rFonts w:ascii="宋体"/>
          <w:color w:val="000000"/>
          <w:sz w:val="24"/>
        </w:rPr>
        <w:t>35.3</w:t>
      </w:r>
      <w:r>
        <w:rPr>
          <w:rFonts w:ascii="宋体" w:hint="eastAsia"/>
          <w:color w:val="000000"/>
          <w:sz w:val="24"/>
        </w:rPr>
        <w:t>质疑函应当按附件格式通过当面送达或信函快递等原件方式向采购人递交，采购人不接受电子邮件、传真等非原件方式递交的质疑函，格式见附件。</w:t>
      </w:r>
    </w:p>
    <w:p>
      <w:pPr>
        <w:spacing w:line="500" w:lineRule="exact"/>
        <w:rPr>
          <w:rFonts w:ascii="宋体"/>
          <w:b/>
          <w:color w:val="000000"/>
          <w:sz w:val="24"/>
        </w:rPr>
      </w:pPr>
      <w:r>
        <w:rPr>
          <w:rFonts w:ascii="宋体"/>
          <w:b/>
          <w:color w:val="000000"/>
          <w:sz w:val="24"/>
        </w:rPr>
        <w:t>36.</w:t>
      </w:r>
      <w:r>
        <w:rPr>
          <w:rFonts w:ascii="宋体" w:hint="eastAsia"/>
          <w:b/>
          <w:color w:val="000000"/>
          <w:sz w:val="24"/>
        </w:rPr>
        <w:t>质疑处理</w:t>
      </w:r>
    </w:p>
    <w:p>
      <w:pPr>
        <w:tabs>
          <w:tab w:val="left" w:pos="360"/>
          <w:tab w:val="left" w:pos="588"/>
        </w:tabs>
        <w:spacing w:line="500" w:lineRule="exact"/>
        <w:rPr>
          <w:rFonts w:ascii="宋体"/>
          <w:color w:val="000000"/>
          <w:sz w:val="24"/>
        </w:rPr>
      </w:pPr>
      <w:r>
        <w:rPr>
          <w:rFonts w:ascii="宋体"/>
          <w:color w:val="000000"/>
          <w:sz w:val="24"/>
        </w:rPr>
        <w:t>36.1</w:t>
      </w:r>
      <w:r>
        <w:rPr>
          <w:rFonts w:ascii="宋体" w:hint="eastAsia"/>
          <w:color w:val="000000"/>
          <w:sz w:val="24"/>
        </w:rPr>
        <w:t>对于依法提出的供应商质疑，采购人将在收到质疑函之日起（以当面送达日期或信函快递收到日期为准）</w:t>
      </w:r>
      <w:r>
        <w:rPr>
          <w:rFonts w:ascii="宋体"/>
          <w:color w:val="000000"/>
          <w:sz w:val="24"/>
        </w:rPr>
        <w:t>7</w:t>
      </w:r>
      <w:r>
        <w:rPr>
          <w:rFonts w:ascii="宋体" w:hint="eastAsia"/>
          <w:color w:val="000000"/>
          <w:sz w:val="24"/>
        </w:rPr>
        <w:t>个工作日内书面答复质疑供应商。</w:t>
      </w:r>
    </w:p>
    <w:p>
      <w:pPr>
        <w:tabs>
          <w:tab w:val="left" w:pos="360"/>
          <w:tab w:val="left" w:pos="588"/>
        </w:tabs>
        <w:spacing w:line="500" w:lineRule="exact"/>
        <w:rPr>
          <w:rFonts w:ascii="宋体"/>
          <w:color w:val="000000"/>
          <w:sz w:val="24"/>
        </w:rPr>
      </w:pPr>
      <w:r>
        <w:rPr>
          <w:rFonts w:ascii="宋体"/>
          <w:color w:val="000000"/>
          <w:sz w:val="24"/>
        </w:rPr>
        <w:t>36.2</w:t>
      </w:r>
      <w:r>
        <w:rPr>
          <w:rFonts w:ascii="宋体" w:hint="eastAsia"/>
          <w:color w:val="000000"/>
          <w:sz w:val="24"/>
        </w:rPr>
        <w:t>质疑答复函将通过来人领取或信函邮寄、快递等原件方式向质疑供应商送达，不得以电子邮件、传真等非原件方式送达质疑供应商。</w:t>
      </w:r>
    </w:p>
    <w:p>
      <w:pPr>
        <w:tabs>
          <w:tab w:val="left" w:pos="360"/>
          <w:tab w:val="left" w:pos="588"/>
        </w:tabs>
        <w:spacing w:line="500" w:lineRule="exact"/>
        <w:rPr>
          <w:rFonts w:ascii="宋体" w:cs="宋体"/>
          <w:color w:val="000000"/>
          <w:sz w:val="24"/>
        </w:rPr>
      </w:pPr>
      <w:r>
        <w:rPr>
          <w:rFonts w:ascii="宋体"/>
          <w:color w:val="000000"/>
          <w:sz w:val="24"/>
        </w:rPr>
        <w:t>36.3</w:t>
      </w:r>
      <w:r>
        <w:rPr>
          <w:rFonts w:ascii="宋体" w:cs="宋体" w:hint="eastAsia"/>
          <w:color w:val="000000"/>
          <w:sz w:val="24"/>
        </w:rPr>
        <w:t>质疑供应商提出质疑不符合比选文件</w:t>
      </w:r>
      <w:r>
        <w:rPr>
          <w:rFonts w:ascii="宋体"/>
          <w:color w:val="000000"/>
          <w:sz w:val="24"/>
        </w:rPr>
        <w:t>35.2</w:t>
      </w:r>
      <w:r>
        <w:rPr>
          <w:rFonts w:ascii="宋体" w:cs="宋体" w:hint="eastAsia"/>
          <w:color w:val="000000"/>
          <w:sz w:val="24"/>
        </w:rPr>
        <w:t>和</w:t>
      </w:r>
      <w:r>
        <w:rPr>
          <w:rFonts w:ascii="宋体"/>
          <w:color w:val="000000"/>
          <w:sz w:val="24"/>
        </w:rPr>
        <w:t>35.3</w:t>
      </w:r>
      <w:r>
        <w:rPr>
          <w:rFonts w:ascii="宋体" w:cs="宋体" w:hint="eastAsia"/>
          <w:color w:val="000000"/>
          <w:sz w:val="24"/>
        </w:rPr>
        <w:t>要求的，采购人不予受理。</w:t>
      </w:r>
      <w:bookmarkStart w:id="93" w:name="_Toc520901632"/>
      <w:bookmarkStart w:id="94" w:name="_Toc520799360"/>
      <w:bookmarkStart w:id="95" w:name="_Toc499747751"/>
      <w:bookmarkStart w:id="96" w:name="_Toc499747784"/>
      <w:bookmarkStart w:id="97" w:name="_Toc499748257"/>
      <w:bookmarkStart w:id="98" w:name="_Toc505867274"/>
    </w:p>
    <w:p>
      <w:pPr>
        <w:tabs>
          <w:tab w:val="left" w:pos="0"/>
        </w:tabs>
        <w:spacing w:line="500" w:lineRule="exact"/>
        <w:ind w:left="480" w:hanging="480"/>
        <w:jc w:val="center"/>
        <w:rPr>
          <w:rFonts w:ascii="宋体" w:cs="宋体"/>
          <w:b/>
          <w:bCs/>
          <w:color w:val="000000"/>
          <w:kern w:val="0"/>
          <w:sz w:val="32"/>
          <w:szCs w:val="30"/>
        </w:rPr>
      </w:pPr>
      <w:r>
        <w:rPr>
          <w:rFonts w:ascii="宋体" w:cs="宋体"/>
          <w:color w:val="000000"/>
          <w:sz w:val="24"/>
        </w:rPr>
        <w:br w:type="page"/>
      </w:r>
      <w:bookmarkStart w:id="99" w:name="_Toc525225832"/>
      <w:bookmarkStart w:id="100" w:name="_Toc249515432"/>
      <w:bookmarkStart w:id="101" w:name="_Toc232395220"/>
      <w:bookmarkStart w:id="102" w:name="_Toc249515320"/>
      <w:bookmarkStart w:id="103" w:name="_Toc474350612"/>
      <w:bookmarkStart w:id="104" w:name="_Toc232176280"/>
      <w:bookmarkStart w:id="105" w:name="_Toc249525201"/>
      <w:bookmarkStart w:id="106" w:name="_Toc230583547"/>
      <w:bookmarkStart w:id="107" w:name="_Toc56534799"/>
      <w:bookmarkStart w:id="108" w:name="_Toc413748880"/>
      <w:bookmarkStart w:id="109" w:name="_Toc256342150"/>
      <w:r>
        <w:rPr>
          <w:rFonts w:ascii="宋体" w:cs="宋体" w:hint="eastAsia"/>
          <w:b/>
          <w:bCs/>
          <w:color w:val="000000"/>
          <w:kern w:val="0"/>
          <w:sz w:val="30"/>
          <w:szCs w:val="30"/>
        </w:rPr>
        <w:t>第三章 合同主要条款及格式</w:t>
      </w:r>
      <w:bookmarkEnd w:id="99"/>
    </w:p>
    <w:p>
      <w:pPr>
        <w:spacing w:line="500" w:lineRule="exact"/>
        <w:jc w:val="left"/>
        <w:rPr>
          <w:b/>
          <w:color w:val="000000"/>
          <w:sz w:val="24"/>
        </w:rPr>
      </w:pPr>
    </w:p>
    <w:p>
      <w:pPr>
        <w:spacing w:line="500" w:lineRule="exact"/>
        <w:jc w:val="left"/>
        <w:rPr>
          <w:rFonts w:ascii="宋体" w:cs="宋体"/>
          <w:color w:val="000000"/>
          <w:kern w:val="0"/>
          <w:sz w:val="24"/>
        </w:rPr>
      </w:pPr>
      <w:bookmarkStart w:id="110" w:name="_Toc525225833"/>
      <w:bookmarkEnd w:id="100"/>
      <w:bookmarkEnd w:id="101"/>
      <w:bookmarkEnd w:id="102"/>
      <w:bookmarkEnd w:id="103"/>
      <w:bookmarkEnd w:id="104"/>
      <w:bookmarkEnd w:id="105"/>
      <w:bookmarkEnd w:id="106"/>
      <w:bookmarkEnd w:id="107"/>
      <w:bookmarkEnd w:id="108"/>
      <w:bookmarkEnd w:id="109"/>
      <w:r>
        <w:rPr>
          <w:rFonts w:hint="eastAsia"/>
          <w:b/>
          <w:color w:val="000000"/>
          <w:sz w:val="24"/>
        </w:rPr>
        <w:t>甲方：</w:t>
      </w:r>
      <w:r>
        <w:rPr>
          <w:rFonts w:hint="eastAsia"/>
          <w:b/>
          <w:color w:val="000000"/>
          <w:sz w:val="24"/>
          <w:u w:val="single"/>
          <w:lang w:val="en-US" w:eastAsia="zh-CN"/>
        </w:rPr>
        <w:t xml:space="preserve">                        </w:t>
      </w:r>
      <w:r>
        <w:rPr>
          <w:rFonts w:ascii="宋体" w:cs="宋体" w:hint="eastAsia"/>
          <w:color w:val="000000"/>
          <w:kern w:val="0"/>
          <w:sz w:val="24"/>
        </w:rPr>
        <w:t>（以下简称甲方）</w:t>
      </w:r>
    </w:p>
    <w:p>
      <w:pPr>
        <w:spacing w:line="500" w:lineRule="exact"/>
        <w:jc w:val="left"/>
        <w:rPr>
          <w:rFonts w:ascii="宋体" w:cs="宋体"/>
          <w:color w:val="000000"/>
          <w:kern w:val="0"/>
          <w:sz w:val="24"/>
        </w:rPr>
      </w:pPr>
    </w:p>
    <w:p>
      <w:pPr>
        <w:jc w:val="left"/>
        <w:rPr>
          <w:rFonts w:ascii="微软雅黑" w:eastAsia="微软雅黑" w:cs="微软雅黑"/>
          <w:sz w:val="28"/>
          <w:szCs w:val="28"/>
          <w:u w:val="single"/>
        </w:rPr>
      </w:pPr>
      <w:r>
        <w:rPr>
          <w:rFonts w:hint="eastAsia"/>
          <w:b/>
          <w:color w:val="000000"/>
          <w:sz w:val="24"/>
        </w:rPr>
        <w:t>乙方：</w:t>
      </w:r>
      <w:r>
        <w:rPr>
          <w:rFonts w:hint="eastAsia"/>
          <w:b/>
          <w:color w:val="000000"/>
          <w:sz w:val="24"/>
          <w:u w:val="single"/>
          <w:lang w:val="en-US" w:eastAsia="zh-CN"/>
        </w:rPr>
        <w:t xml:space="preserve">                        </w:t>
      </w:r>
      <w:r>
        <w:rPr>
          <w:rFonts w:ascii="宋体" w:cs="宋体" w:hint="eastAsia"/>
          <w:color w:val="000000"/>
          <w:kern w:val="0"/>
          <w:sz w:val="24"/>
        </w:rPr>
        <w:t>（以下简称</w:t>
      </w:r>
      <w:r>
        <w:rPr>
          <w:rFonts w:ascii="宋体" w:cs="宋体" w:hint="eastAsia"/>
          <w:color w:val="000000"/>
          <w:kern w:val="0"/>
          <w:sz w:val="24"/>
          <w:lang w:val="en-US" w:eastAsia="zh-CN"/>
        </w:rPr>
        <w:t>乙</w:t>
      </w:r>
      <w:r>
        <w:rPr>
          <w:rFonts w:ascii="宋体" w:cs="宋体" w:hint="eastAsia"/>
          <w:color w:val="000000"/>
          <w:kern w:val="0"/>
          <w:sz w:val="24"/>
        </w:rPr>
        <w:t>方）</w:t>
      </w:r>
    </w:p>
    <w:p>
      <w:pPr>
        <w:spacing w:line="500" w:lineRule="exact"/>
        <w:jc w:val="left"/>
        <w:rPr>
          <w:color w:val="000000"/>
          <w:sz w:val="24"/>
        </w:rPr>
      </w:pPr>
    </w:p>
    <w:p>
      <w:pPr>
        <w:spacing w:line="500" w:lineRule="exact"/>
        <w:jc w:val="left"/>
        <w:rPr>
          <w:color w:val="000000"/>
          <w:sz w:val="24"/>
        </w:rPr>
      </w:pPr>
    </w:p>
    <w:p>
      <w:pPr>
        <w:pStyle w:val="83"/>
        <w:numPr>
          <w:ilvl w:val="0"/>
          <w:numId w:val="0"/>
        </w:numPr>
        <w:tabs>
          <w:tab w:val="left" w:pos="432"/>
        </w:tabs>
        <w:spacing w:line="500" w:lineRule="exact"/>
        <w:jc w:val="left"/>
        <w:rPr>
          <w:rFonts w:eastAsia="黑体"/>
          <w:color w:val="000000"/>
          <w:sz w:val="24"/>
          <w:szCs w:val="24"/>
          <w:lang w:val="en-US" w:eastAsia="zh-CN"/>
        </w:rPr>
      </w:pPr>
      <w:r>
        <w:rPr>
          <w:rFonts w:hint="eastAsia"/>
          <w:color w:val="000000"/>
          <w:sz w:val="24"/>
          <w:szCs w:val="24"/>
        </w:rPr>
        <w:t xml:space="preserve">1. </w:t>
      </w:r>
      <w:r>
        <w:rPr>
          <w:rFonts w:hint="eastAsia"/>
          <w:color w:val="000000"/>
          <w:sz w:val="24"/>
          <w:szCs w:val="24"/>
          <w:lang w:val="en-US" w:eastAsia="zh-CN"/>
        </w:rPr>
        <w:t>合同内容</w:t>
      </w:r>
    </w:p>
    <w:p>
      <w:pPr>
        <w:pStyle w:val="84"/>
        <w:widowControl/>
        <w:numPr>
          <w:ilvl w:val="0"/>
          <w:numId w:val="8"/>
        </w:numPr>
        <w:spacing w:before="163" w:after="163" w:line="500" w:lineRule="exact"/>
        <w:ind w:firstLineChars="0"/>
        <w:jc w:val="left"/>
        <w:rPr>
          <w:rFonts w:ascii="宋体" w:cs="宋体" w:hint="eastAsia"/>
          <w:bCs/>
          <w:color w:val="000000"/>
          <w:sz w:val="24"/>
        </w:rPr>
      </w:pPr>
      <w:r>
        <w:rPr>
          <w:rFonts w:ascii="宋体" w:cs="宋体" w:hint="eastAsia"/>
          <w:bCs/>
          <w:color w:val="000000"/>
          <w:sz w:val="24"/>
        </w:rPr>
        <w:t>乙方负责整个活动策划及执行服务工作。</w:t>
      </w:r>
      <w:r>
        <w:rPr>
          <w:rFonts w:ascii="Calibri" w:cs="Times New Roman" w:hAnsi="Calibri" w:hint="eastAsia"/>
          <w:kern w:val="0"/>
          <w:sz w:val="24"/>
          <w:lang w:val="en-US" w:eastAsia="zh-CN"/>
        </w:rPr>
        <w:t>围绕反走私主题，编排符合主题要求的歌舞宣传节目和小品节目等，根据活动要求提供专业的舞美、灯光、音响设备、服装道具及摄影摄像、氛围营造等</w:t>
      </w:r>
      <w:r>
        <w:rPr>
          <w:rFonts w:ascii="宋体" w:cs="宋体" w:hint="eastAsia"/>
          <w:bCs/>
          <w:color w:val="000000"/>
          <w:sz w:val="24"/>
        </w:rPr>
        <w:t>；</w:t>
      </w:r>
    </w:p>
    <w:p>
      <w:pPr>
        <w:pStyle w:val="84"/>
        <w:widowControl/>
        <w:numPr>
          <w:ilvl w:val="0"/>
          <w:numId w:val="8"/>
        </w:numPr>
        <w:spacing w:before="163" w:after="163" w:line="500" w:lineRule="exact"/>
        <w:ind w:firstLineChars="0"/>
        <w:jc w:val="left"/>
        <w:rPr>
          <w:rFonts w:ascii="宋体" w:cs="宋体" w:hint="eastAsia"/>
          <w:bCs/>
          <w:color w:val="000000"/>
          <w:sz w:val="24"/>
        </w:rPr>
      </w:pPr>
      <w:r>
        <w:rPr>
          <w:rFonts w:ascii="宋体" w:cs="宋体" w:hint="eastAsia"/>
          <w:bCs/>
          <w:color w:val="000000"/>
          <w:sz w:val="24"/>
        </w:rPr>
        <w:t>服务范围：</w:t>
      </w:r>
      <w:r>
        <w:rPr>
          <w:rFonts w:ascii="宋体" w:cs="宋体" w:hint="eastAsia"/>
          <w:bCs/>
          <w:color w:val="000000"/>
          <w:sz w:val="24"/>
          <w:lang w:eastAsia="zh-CN"/>
        </w:rPr>
        <w:t>“2025</w:t>
      </w:r>
      <w:r>
        <w:rPr>
          <w:rFonts w:ascii="宋体" w:cs="宋体" w:hint="eastAsia"/>
          <w:bCs/>
          <w:color w:val="000000"/>
          <w:sz w:val="24"/>
        </w:rPr>
        <w:t>年重庆海关缉私局反走私法治宣传服务</w:t>
      </w:r>
      <w:r>
        <w:rPr>
          <w:rFonts w:ascii="宋体" w:cs="宋体" w:hint="eastAsia"/>
          <w:bCs/>
          <w:color w:val="000000"/>
          <w:sz w:val="24"/>
          <w:lang w:eastAsia="zh-CN"/>
        </w:rPr>
        <w:t>”</w:t>
      </w:r>
      <w:r>
        <w:rPr>
          <w:rFonts w:ascii="宋体" w:cs="宋体" w:hint="eastAsia"/>
          <w:bCs/>
          <w:color w:val="000000"/>
          <w:sz w:val="24"/>
          <w:lang w:val="en-US" w:eastAsia="zh-CN"/>
        </w:rPr>
        <w:t>活动</w:t>
      </w:r>
      <w:r>
        <w:rPr>
          <w:rFonts w:ascii="宋体" w:cs="宋体" w:hint="eastAsia"/>
          <w:bCs/>
          <w:color w:val="000000"/>
          <w:sz w:val="24"/>
        </w:rPr>
        <w:t>的策划及执行，</w:t>
      </w:r>
      <w:r>
        <w:rPr>
          <w:rFonts w:ascii="宋体" w:cs="宋体" w:hint="eastAsia"/>
          <w:bCs/>
          <w:color w:val="000000"/>
          <w:sz w:val="24"/>
          <w:lang w:val="en-US" w:eastAsia="zh-CN"/>
        </w:rPr>
        <w:t>包括但不限于活动整体策划，前期对接，</w:t>
      </w:r>
      <w:r>
        <w:rPr>
          <w:rFonts w:ascii="宋体" w:cs="宋体" w:hint="eastAsia"/>
          <w:bCs/>
          <w:color w:val="000000"/>
          <w:sz w:val="24"/>
        </w:rPr>
        <w:t>法治宣传物料设计、制作</w:t>
      </w:r>
      <w:r>
        <w:rPr>
          <w:rFonts w:ascii="宋体" w:cs="宋体" w:hint="eastAsia"/>
          <w:bCs/>
          <w:color w:val="000000"/>
          <w:sz w:val="24"/>
          <w:lang w:eastAsia="zh-CN"/>
        </w:rPr>
        <w:t>，</w:t>
      </w:r>
      <w:r>
        <w:rPr>
          <w:rFonts w:ascii="宋体" w:cs="宋体" w:hint="eastAsia"/>
          <w:bCs/>
          <w:color w:val="000000"/>
          <w:sz w:val="24"/>
        </w:rPr>
        <w:t>现场搭建、</w:t>
      </w:r>
      <w:r>
        <w:rPr>
          <w:rFonts w:ascii="宋体" w:cs="宋体" w:hint="eastAsia"/>
          <w:bCs/>
          <w:color w:val="000000"/>
          <w:sz w:val="24"/>
          <w:lang w:val="en-US" w:eastAsia="zh-CN"/>
        </w:rPr>
        <w:t>背景制作、摄影摄像、视频剪辑、</w:t>
      </w:r>
      <w:r>
        <w:rPr>
          <w:rFonts w:ascii="宋体" w:cs="宋体" w:hint="eastAsia"/>
          <w:bCs/>
          <w:color w:val="000000"/>
          <w:sz w:val="24"/>
          <w:lang w:eastAsia="zh-CN"/>
        </w:rPr>
        <w:t>活动</w:t>
      </w:r>
      <w:r>
        <w:rPr>
          <w:rFonts w:ascii="宋体" w:cs="宋体" w:hint="eastAsia"/>
          <w:bCs/>
          <w:color w:val="000000"/>
          <w:sz w:val="24"/>
          <w:lang w:val="en-US" w:eastAsia="zh-CN"/>
        </w:rPr>
        <w:t>现场统筹、执行，活动保障等</w:t>
      </w:r>
      <w:r>
        <w:rPr>
          <w:rFonts w:ascii="宋体" w:cs="宋体" w:hint="eastAsia"/>
          <w:bCs/>
          <w:color w:val="000000"/>
          <w:sz w:val="24"/>
        </w:rPr>
        <w:t>，</w:t>
      </w:r>
      <w:r>
        <w:rPr>
          <w:rFonts w:ascii="宋体" w:cs="宋体" w:hint="eastAsia"/>
          <w:bCs/>
          <w:color w:val="000000"/>
          <w:sz w:val="24"/>
          <w:lang w:val="en-US" w:eastAsia="zh-CN"/>
        </w:rPr>
        <w:t>具体内容</w:t>
      </w:r>
      <w:r>
        <w:rPr>
          <w:rFonts w:ascii="宋体" w:cs="宋体" w:hint="eastAsia"/>
          <w:bCs/>
          <w:color w:val="000000"/>
          <w:sz w:val="24"/>
        </w:rPr>
        <w:t>以</w:t>
      </w:r>
      <w:r>
        <w:rPr>
          <w:rFonts w:ascii="宋体" w:cs="宋体" w:hint="eastAsia"/>
          <w:bCs/>
          <w:color w:val="000000"/>
          <w:sz w:val="24"/>
          <w:lang w:val="en-US" w:eastAsia="zh-CN"/>
        </w:rPr>
        <w:t>甲</w:t>
      </w:r>
      <w:r>
        <w:rPr>
          <w:rFonts w:ascii="宋体" w:cs="宋体" w:hint="eastAsia"/>
          <w:bCs/>
          <w:color w:val="000000"/>
          <w:sz w:val="24"/>
        </w:rPr>
        <w:t>乙</w:t>
      </w:r>
      <w:r>
        <w:rPr>
          <w:rFonts w:ascii="宋体" w:cs="宋体" w:hint="eastAsia"/>
          <w:bCs/>
          <w:color w:val="000000"/>
          <w:sz w:val="24"/>
          <w:lang w:val="en-US" w:eastAsia="zh-CN"/>
        </w:rPr>
        <w:t>双</w:t>
      </w:r>
      <w:r>
        <w:rPr>
          <w:rFonts w:ascii="宋体" w:cs="宋体" w:hint="eastAsia"/>
          <w:bCs/>
          <w:color w:val="000000"/>
          <w:sz w:val="24"/>
        </w:rPr>
        <w:t>方</w:t>
      </w:r>
      <w:r>
        <w:rPr>
          <w:rFonts w:ascii="宋体" w:cs="宋体" w:hint="eastAsia"/>
          <w:bCs/>
          <w:color w:val="000000"/>
          <w:sz w:val="24"/>
          <w:lang w:val="en-US" w:eastAsia="zh-CN"/>
        </w:rPr>
        <w:t>共同协商且</w:t>
      </w:r>
      <w:r>
        <w:rPr>
          <w:rFonts w:ascii="宋体" w:cs="宋体" w:hint="eastAsia"/>
          <w:bCs/>
          <w:color w:val="000000"/>
          <w:sz w:val="24"/>
        </w:rPr>
        <w:t>最终</w:t>
      </w:r>
      <w:r>
        <w:rPr>
          <w:rFonts w:ascii="宋体" w:cs="宋体" w:hint="eastAsia"/>
          <w:bCs/>
          <w:color w:val="000000"/>
          <w:sz w:val="24"/>
          <w:lang w:val="en-US" w:eastAsia="zh-CN"/>
        </w:rPr>
        <w:t>确定</w:t>
      </w:r>
      <w:r>
        <w:rPr>
          <w:rFonts w:ascii="宋体" w:cs="宋体" w:hint="eastAsia"/>
          <w:bCs/>
          <w:color w:val="000000"/>
          <w:sz w:val="24"/>
        </w:rPr>
        <w:t>的</w:t>
      </w:r>
      <w:r>
        <w:rPr>
          <w:rFonts w:ascii="宋体" w:cs="宋体" w:hint="eastAsia"/>
          <w:bCs/>
          <w:color w:val="000000"/>
          <w:sz w:val="24"/>
          <w:lang w:val="en-US" w:eastAsia="zh-CN"/>
        </w:rPr>
        <w:t>服务</w:t>
      </w:r>
      <w:r>
        <w:rPr>
          <w:rFonts w:ascii="宋体" w:cs="宋体" w:hint="eastAsia"/>
          <w:bCs/>
          <w:color w:val="000000"/>
          <w:sz w:val="24"/>
        </w:rPr>
        <w:t>清单为准。</w:t>
      </w:r>
    </w:p>
    <w:p>
      <w:pPr>
        <w:pStyle w:val="83"/>
        <w:numPr>
          <w:ilvl w:val="0"/>
          <w:numId w:val="0"/>
        </w:numPr>
        <w:tabs>
          <w:tab w:val="left" w:pos="432"/>
        </w:tabs>
        <w:spacing w:line="500" w:lineRule="exact"/>
        <w:jc w:val="left"/>
        <w:rPr>
          <w:color w:val="000000"/>
          <w:sz w:val="24"/>
          <w:szCs w:val="24"/>
        </w:rPr>
      </w:pPr>
      <w:r>
        <w:rPr>
          <w:rFonts w:hint="eastAsia"/>
          <w:color w:val="000000"/>
          <w:sz w:val="24"/>
          <w:szCs w:val="24"/>
        </w:rPr>
        <w:t>2. 双方职责</w:t>
      </w:r>
    </w:p>
    <w:p>
      <w:pPr>
        <w:pStyle w:val="84"/>
        <w:widowControl/>
        <w:numPr>
          <w:ilvl w:val="0"/>
          <w:numId w:val="9"/>
        </w:numPr>
        <w:spacing w:before="163" w:after="163" w:line="500" w:lineRule="exact"/>
        <w:ind w:left="567" w:firstLineChars="0" w:hanging="425"/>
        <w:jc w:val="left"/>
        <w:rPr>
          <w:rFonts w:eastAsia="黑体"/>
          <w:bCs/>
          <w:color w:val="000000"/>
          <w:kern w:val="44"/>
          <w:sz w:val="24"/>
        </w:rPr>
      </w:pPr>
      <w:r>
        <w:rPr>
          <w:rFonts w:eastAsia="黑体" w:hint="eastAsia"/>
          <w:bCs/>
          <w:color w:val="000000"/>
          <w:kern w:val="44"/>
          <w:sz w:val="24"/>
        </w:rPr>
        <w:t>甲方职责</w:t>
      </w:r>
    </w:p>
    <w:p>
      <w:pPr>
        <w:pStyle w:val="84"/>
        <w:widowControl/>
        <w:numPr>
          <w:ilvl w:val="0"/>
          <w:numId w:val="10"/>
        </w:numPr>
        <w:spacing w:before="163" w:after="163" w:line="500" w:lineRule="exact"/>
        <w:ind w:left="1276" w:firstLineChars="0" w:hanging="851"/>
        <w:jc w:val="left"/>
        <w:rPr>
          <w:rFonts w:ascii="宋体" w:cs="宋体"/>
          <w:bCs/>
          <w:color w:val="000000"/>
          <w:sz w:val="24"/>
        </w:rPr>
      </w:pPr>
      <w:r>
        <w:rPr>
          <w:rFonts w:ascii="宋体" w:cs="宋体" w:hint="eastAsia"/>
          <w:bCs/>
          <w:color w:val="000000"/>
          <w:sz w:val="24"/>
        </w:rPr>
        <w:t>甲方不得利用乙方提供的产品、服务、资源、数据等从事违反国家法律法规及政策的活动，甲方应保证甲方客户亦严格遵守此项规定。否则，由此产生的一切责任及损失均由甲方承担，乙方有权根据自己的独立判断并随时单方采取以下措施中的一种或多种且不承担任何责任：</w:t>
      </w:r>
    </w:p>
    <w:p>
      <w:pPr>
        <w:pStyle w:val="84"/>
        <w:widowControl/>
        <w:spacing w:before="163" w:after="163" w:line="500" w:lineRule="exact"/>
        <w:ind w:firstLineChars="500" w:firstLine="1200"/>
        <w:jc w:val="left"/>
        <w:rPr>
          <w:rFonts w:ascii="宋体" w:cs="宋体"/>
          <w:bCs/>
          <w:color w:val="000000"/>
          <w:sz w:val="24"/>
        </w:rPr>
      </w:pPr>
      <w:r>
        <w:rPr>
          <w:rFonts w:ascii="宋体" w:cs="宋体" w:hint="eastAsia"/>
          <w:bCs/>
          <w:color w:val="000000"/>
          <w:sz w:val="24"/>
        </w:rPr>
        <w:t>（1）要求甲方或甲方客户立即更换、修改内容；</w:t>
      </w:r>
    </w:p>
    <w:p>
      <w:pPr>
        <w:pStyle w:val="84"/>
        <w:widowControl/>
        <w:spacing w:before="163" w:after="163" w:line="500" w:lineRule="exact"/>
        <w:ind w:left="425" w:firstLineChars="300" w:firstLine="720"/>
        <w:jc w:val="left"/>
        <w:rPr>
          <w:rFonts w:ascii="宋体" w:cs="宋体"/>
          <w:bCs/>
          <w:color w:val="000000"/>
          <w:sz w:val="24"/>
        </w:rPr>
      </w:pPr>
      <w:r>
        <w:rPr>
          <w:rFonts w:ascii="宋体" w:cs="宋体" w:hint="eastAsia"/>
          <w:bCs/>
          <w:color w:val="000000"/>
          <w:sz w:val="24"/>
        </w:rPr>
        <w:t>（2）直接删除或屏蔽相关内容等；</w:t>
      </w:r>
    </w:p>
    <w:p>
      <w:pPr>
        <w:pStyle w:val="84"/>
        <w:widowControl/>
        <w:spacing w:before="163" w:after="163" w:line="500" w:lineRule="exact"/>
        <w:ind w:leftChars="476" w:left="1720" w:hangingChars="300" w:hanging="720"/>
        <w:jc w:val="left"/>
        <w:rPr>
          <w:rFonts w:ascii="宋体" w:cs="宋体"/>
          <w:bCs/>
          <w:color w:val="000000"/>
          <w:sz w:val="24"/>
        </w:rPr>
      </w:pPr>
      <w:r>
        <w:rPr>
          <w:rFonts w:ascii="宋体" w:cs="宋体" w:hint="eastAsia"/>
          <w:bCs/>
          <w:color w:val="000000"/>
          <w:sz w:val="24"/>
        </w:rPr>
        <w:t>（3）限制、中止、终止甲方及甲方客户使用乙方产品、服务、资源、数据等；</w:t>
      </w:r>
    </w:p>
    <w:p>
      <w:pPr>
        <w:pStyle w:val="84"/>
        <w:widowControl/>
        <w:spacing w:before="163" w:after="163" w:line="500" w:lineRule="exact"/>
        <w:ind w:left="425" w:firstLineChars="300" w:firstLine="720"/>
        <w:jc w:val="left"/>
        <w:rPr>
          <w:rFonts w:ascii="宋体" w:cs="宋体"/>
          <w:bCs/>
          <w:color w:val="000000"/>
          <w:sz w:val="24"/>
        </w:rPr>
      </w:pPr>
      <w:r>
        <w:rPr>
          <w:rFonts w:ascii="宋体" w:cs="宋体" w:hint="eastAsia"/>
          <w:bCs/>
          <w:color w:val="000000"/>
          <w:sz w:val="24"/>
        </w:rPr>
        <w:t>（4）追究甲方或甲方客户的法律责任；</w:t>
      </w:r>
    </w:p>
    <w:p>
      <w:pPr>
        <w:pStyle w:val="84"/>
        <w:widowControl/>
        <w:spacing w:before="163" w:after="163" w:line="500" w:lineRule="exact"/>
        <w:ind w:leftChars="476" w:left="1720" w:hangingChars="300" w:hanging="720"/>
        <w:jc w:val="left"/>
        <w:rPr>
          <w:rFonts w:ascii="宋体" w:cs="宋体"/>
          <w:bCs/>
          <w:color w:val="000000"/>
          <w:sz w:val="24"/>
        </w:rPr>
      </w:pPr>
      <w:r>
        <w:rPr>
          <w:rFonts w:ascii="宋体" w:cs="宋体" w:hint="eastAsia"/>
          <w:bCs/>
          <w:color w:val="000000"/>
          <w:sz w:val="24"/>
        </w:rPr>
        <w:t>（5）根据法律法规规定协助权利人维权或配合国家进行相关的调查或处理；</w:t>
      </w:r>
    </w:p>
    <w:p>
      <w:pPr>
        <w:pStyle w:val="84"/>
        <w:widowControl/>
        <w:spacing w:before="163" w:after="163" w:line="500" w:lineRule="exact"/>
        <w:ind w:left="425" w:firstLineChars="300" w:firstLine="720"/>
        <w:jc w:val="left"/>
        <w:rPr>
          <w:rFonts w:ascii="宋体" w:cs="宋体"/>
          <w:bCs/>
          <w:color w:val="000000"/>
          <w:sz w:val="24"/>
        </w:rPr>
      </w:pPr>
      <w:r>
        <w:rPr>
          <w:rFonts w:ascii="宋体" w:cs="宋体" w:hint="eastAsia"/>
          <w:bCs/>
          <w:color w:val="000000"/>
          <w:sz w:val="24"/>
        </w:rPr>
        <w:t>（6）其他乙方认为适合的处理措施。</w:t>
      </w:r>
    </w:p>
    <w:p>
      <w:pPr>
        <w:pStyle w:val="84"/>
        <w:widowControl/>
        <w:numPr>
          <w:ilvl w:val="0"/>
          <w:numId w:val="10"/>
        </w:numPr>
        <w:spacing w:before="163" w:after="163" w:line="500" w:lineRule="exact"/>
        <w:ind w:left="709" w:firstLineChars="0" w:hanging="284"/>
        <w:jc w:val="left"/>
        <w:rPr>
          <w:rFonts w:ascii="宋体" w:cs="宋体"/>
          <w:bCs/>
          <w:color w:val="000000"/>
          <w:sz w:val="24"/>
        </w:rPr>
      </w:pPr>
      <w:r>
        <w:rPr>
          <w:rFonts w:ascii="宋体" w:cs="宋体" w:hint="eastAsia"/>
          <w:bCs/>
          <w:color w:val="000000"/>
          <w:sz w:val="24"/>
        </w:rPr>
        <w:t>甲方应按照本合同中约定的付款方式和时间付款。</w:t>
      </w:r>
    </w:p>
    <w:p>
      <w:pPr>
        <w:pStyle w:val="84"/>
        <w:widowControl/>
        <w:numPr>
          <w:ilvl w:val="0"/>
          <w:numId w:val="10"/>
        </w:numPr>
        <w:spacing w:before="163" w:after="163" w:line="500" w:lineRule="exact"/>
        <w:ind w:left="709" w:firstLineChars="0" w:hanging="284"/>
        <w:jc w:val="left"/>
        <w:rPr>
          <w:rFonts w:ascii="宋体" w:cs="宋体"/>
          <w:bCs/>
          <w:color w:val="000000"/>
          <w:sz w:val="24"/>
        </w:rPr>
      </w:pPr>
      <w:r>
        <w:rPr>
          <w:rFonts w:ascii="宋体" w:cs="宋体" w:hint="eastAsia"/>
          <w:bCs/>
          <w:color w:val="000000"/>
          <w:sz w:val="24"/>
        </w:rPr>
        <w:t>非因产品或服务质量问题，甲方不得退回产品或终止服务。</w:t>
      </w:r>
    </w:p>
    <w:p>
      <w:pPr>
        <w:pStyle w:val="84"/>
        <w:widowControl/>
        <w:numPr>
          <w:ilvl w:val="0"/>
          <w:numId w:val="10"/>
        </w:numPr>
        <w:spacing w:before="163" w:after="163" w:line="500" w:lineRule="exact"/>
        <w:ind w:left="709" w:firstLineChars="0" w:hanging="284"/>
        <w:jc w:val="left"/>
        <w:rPr>
          <w:rFonts w:ascii="宋体" w:cs="宋体"/>
          <w:bCs/>
          <w:color w:val="000000"/>
          <w:sz w:val="24"/>
        </w:rPr>
      </w:pPr>
      <w:r>
        <w:rPr>
          <w:rFonts w:ascii="宋体" w:cs="宋体" w:hint="eastAsia"/>
          <w:bCs/>
          <w:color w:val="000000"/>
          <w:sz w:val="24"/>
        </w:rPr>
        <w:t>事先未征得乙方书面同意，甲方不得转让合同的全部或部分。</w:t>
      </w:r>
    </w:p>
    <w:p>
      <w:pPr>
        <w:pStyle w:val="84"/>
        <w:widowControl/>
        <w:numPr>
          <w:ilvl w:val="0"/>
          <w:numId w:val="10"/>
        </w:numPr>
        <w:spacing w:before="163" w:after="163" w:line="500" w:lineRule="exact"/>
        <w:ind w:left="1276" w:firstLineChars="0" w:hanging="851"/>
        <w:jc w:val="left"/>
        <w:rPr>
          <w:rFonts w:ascii="宋体" w:cs="宋体"/>
          <w:bCs/>
          <w:color w:val="000000"/>
          <w:sz w:val="24"/>
        </w:rPr>
      </w:pPr>
      <w:r>
        <w:rPr>
          <w:rFonts w:ascii="宋体" w:cs="宋体" w:hint="eastAsia"/>
          <w:bCs/>
          <w:color w:val="000000"/>
          <w:sz w:val="24"/>
        </w:rPr>
        <w:t>甲方在使用乙方提供的产品和服务期间，对自己的行为所引起的后果承担全部责任。</w:t>
      </w:r>
    </w:p>
    <w:p>
      <w:pPr>
        <w:pStyle w:val="84"/>
        <w:widowControl/>
        <w:numPr>
          <w:ilvl w:val="0"/>
          <w:numId w:val="10"/>
        </w:numPr>
        <w:spacing w:before="163" w:after="163" w:line="500" w:lineRule="exact"/>
        <w:ind w:left="1276" w:firstLineChars="0" w:hanging="851"/>
        <w:jc w:val="left"/>
        <w:rPr>
          <w:rFonts w:ascii="宋体" w:cs="宋体"/>
          <w:bCs/>
          <w:color w:val="000000"/>
          <w:sz w:val="24"/>
        </w:rPr>
      </w:pPr>
      <w:r>
        <w:rPr>
          <w:rFonts w:ascii="宋体" w:cs="宋体" w:hint="eastAsia"/>
          <w:bCs/>
          <w:color w:val="000000"/>
          <w:sz w:val="24"/>
        </w:rPr>
        <w:t>甲方应保证本合同的服务对象始终为合法运营状态，服务对象不得包含任何违反法律法规和政策的相关信息或涉及政治敏感信息，如根据国家法律法规或政策要求需进行登记、备案、审批许可的，甲方应保证其均已完成了相关的登记、备案、审批许可，并取得相应的资质和条件。否则，由此产生的一切责任及损失均由甲方承担，尚未开始提供服务的，乙方有权拒绝提供服务；已经开始提供服务的，乙方有权暂停或停止提供服务并不承担任何责任，同时，乙方有权要求甲方承担乙方因此遭受的全部损失。</w:t>
      </w:r>
    </w:p>
    <w:p>
      <w:pPr>
        <w:pStyle w:val="84"/>
        <w:widowControl/>
        <w:numPr>
          <w:ilvl w:val="0"/>
          <w:numId w:val="9"/>
        </w:numPr>
        <w:spacing w:before="163" w:after="163" w:line="500" w:lineRule="exact"/>
        <w:ind w:left="567" w:firstLineChars="0" w:hanging="425"/>
        <w:jc w:val="left"/>
        <w:rPr>
          <w:rFonts w:eastAsia="黑体"/>
          <w:bCs/>
          <w:color w:val="000000"/>
          <w:kern w:val="44"/>
          <w:sz w:val="24"/>
        </w:rPr>
      </w:pPr>
      <w:r>
        <w:rPr>
          <w:rFonts w:eastAsia="黑体" w:hint="eastAsia"/>
          <w:bCs/>
          <w:color w:val="000000"/>
          <w:kern w:val="44"/>
          <w:sz w:val="24"/>
        </w:rPr>
        <w:t>乙方职责</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乙方负责为甲方提供本合同约定的产品，并且保证按合同约定的时间完成交付。</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乙方应确保履行合同的人员有能力实施合同规定的服务和任务，并遵守相关法律、法规。</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乙方将遵守本合同中确认的业务标准及安全要求。</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乙方将按照本合同中规定的期限保质保量完成本合同约定的内容。</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乙方的责任不包括由于非乙方的原因而造成的产品损坏。</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事先未征得甲方书面同意，乙方不得转让合同的全部或部分。</w:t>
      </w:r>
    </w:p>
    <w:p>
      <w:pPr>
        <w:pStyle w:val="84"/>
        <w:widowControl/>
        <w:numPr>
          <w:ilvl w:val="0"/>
          <w:numId w:val="11"/>
        </w:numPr>
        <w:spacing w:before="163" w:after="163" w:line="500" w:lineRule="exact"/>
        <w:ind w:left="1276" w:firstLineChars="0" w:hanging="850"/>
        <w:jc w:val="left"/>
        <w:rPr>
          <w:rFonts w:ascii="宋体" w:cs="宋体"/>
          <w:bCs/>
          <w:color w:val="000000"/>
          <w:sz w:val="24"/>
        </w:rPr>
      </w:pPr>
      <w:r>
        <w:rPr>
          <w:rFonts w:ascii="宋体" w:cs="宋体" w:hint="eastAsia"/>
          <w:bCs/>
          <w:color w:val="000000"/>
          <w:sz w:val="24"/>
        </w:rPr>
        <w:t>乙方在履行合同时须保障甲方应用系统正常使用，严格按照方案开展相关工作。如因乙方原因导致系统故障并造成损害，乙方需承担相关责任。</w:t>
      </w:r>
    </w:p>
    <w:p>
      <w:pPr>
        <w:pStyle w:val="83"/>
        <w:numPr>
          <w:ilvl w:val="0"/>
          <w:numId w:val="0"/>
        </w:numPr>
        <w:tabs>
          <w:tab w:val="left" w:pos="432"/>
        </w:tabs>
        <w:spacing w:line="500" w:lineRule="exact"/>
        <w:jc w:val="both"/>
        <w:rPr>
          <w:color w:val="000000"/>
          <w:sz w:val="24"/>
          <w:szCs w:val="24"/>
        </w:rPr>
      </w:pPr>
      <w:r>
        <w:rPr>
          <w:rFonts w:hint="eastAsia"/>
          <w:color w:val="000000"/>
          <w:sz w:val="24"/>
          <w:szCs w:val="24"/>
        </w:rPr>
        <w:t>3. 保密责任</w:t>
      </w:r>
    </w:p>
    <w:p>
      <w:pPr>
        <w:pStyle w:val="84"/>
        <w:widowControl/>
        <w:numPr>
          <w:ilvl w:val="0"/>
          <w:numId w:val="12"/>
        </w:numPr>
        <w:spacing w:before="163" w:after="163" w:line="500" w:lineRule="exact"/>
        <w:ind w:left="851" w:firstLineChars="0" w:hanging="651"/>
        <w:jc w:val="left"/>
        <w:rPr>
          <w:rFonts w:ascii="宋体" w:cs="宋体"/>
          <w:bCs/>
          <w:color w:val="000000"/>
          <w:sz w:val="24"/>
        </w:rPr>
      </w:pPr>
      <w:r>
        <w:rPr>
          <w:rFonts w:ascii="宋体" w:cs="宋体" w:hint="eastAsia"/>
          <w:bCs/>
          <w:color w:val="000000"/>
          <w:sz w:val="24"/>
        </w:rPr>
        <w:t>在签订、履行本合同的过程中，一方对另一方向其提供的一切口头及书面信息文件，包括但不限于任何形式的、以任何载体存储的、有形的或无形的资料、文件、程序、方法、数据、技术、诀窍、商业秘密或技术信息（统称“保密信息”），均应采取不低于本方保密信息的保护措施来保护对方提供的保密信息，使该等保密信息不被泄漏, 并且只让本方有必要知道该等保密信息的雇员接触并要求该雇员严格遵守该保密规定，且只能用于本合同规定的目的及范围。</w:t>
      </w:r>
    </w:p>
    <w:p>
      <w:pPr>
        <w:pStyle w:val="84"/>
        <w:widowControl/>
        <w:numPr>
          <w:ilvl w:val="0"/>
          <w:numId w:val="12"/>
        </w:numPr>
        <w:spacing w:before="163" w:after="163" w:line="500" w:lineRule="exact"/>
        <w:ind w:left="851" w:firstLineChars="0" w:hanging="651"/>
        <w:jc w:val="left"/>
        <w:rPr>
          <w:rFonts w:ascii="宋体" w:cs="宋体"/>
          <w:bCs/>
          <w:color w:val="000000"/>
          <w:sz w:val="24"/>
        </w:rPr>
      </w:pPr>
      <w:r>
        <w:rPr>
          <w:rFonts w:ascii="宋体" w:cs="宋体" w:hint="eastAsia"/>
          <w:bCs/>
          <w:color w:val="000000"/>
          <w:sz w:val="24"/>
        </w:rPr>
        <w:t>甲乙双方有恪守本合同保密条款的职责，如因任何一方违反保密条款造成对方经济损失的，对方有权向另一方索赔。</w:t>
      </w:r>
    </w:p>
    <w:p>
      <w:pPr>
        <w:pStyle w:val="84"/>
        <w:widowControl/>
        <w:numPr>
          <w:ilvl w:val="0"/>
          <w:numId w:val="12"/>
        </w:numPr>
        <w:spacing w:before="163" w:after="163" w:line="500" w:lineRule="exact"/>
        <w:ind w:left="851" w:firstLineChars="0" w:hanging="651"/>
        <w:jc w:val="left"/>
        <w:rPr>
          <w:rFonts w:ascii="宋体" w:cs="宋体"/>
          <w:bCs/>
          <w:color w:val="000000"/>
          <w:sz w:val="24"/>
        </w:rPr>
      </w:pPr>
      <w:r>
        <w:rPr>
          <w:rFonts w:ascii="宋体" w:cs="宋体" w:hint="eastAsia"/>
          <w:bCs/>
          <w:color w:val="000000"/>
          <w:sz w:val="24"/>
        </w:rPr>
        <w:t>本合同终止后，各方仍应继续承担对本合同项下保密信息的保密义务。</w:t>
      </w:r>
    </w:p>
    <w:p>
      <w:pPr>
        <w:pStyle w:val="83"/>
        <w:numPr>
          <w:ilvl w:val="0"/>
          <w:numId w:val="0"/>
        </w:numPr>
        <w:tabs>
          <w:tab w:val="left" w:pos="432"/>
        </w:tabs>
        <w:spacing w:line="500" w:lineRule="exact"/>
        <w:jc w:val="both"/>
        <w:rPr>
          <w:color w:val="000000"/>
          <w:sz w:val="24"/>
          <w:szCs w:val="24"/>
        </w:rPr>
      </w:pPr>
      <w:r>
        <w:rPr>
          <w:rFonts w:hint="eastAsia"/>
          <w:color w:val="000000"/>
          <w:sz w:val="24"/>
          <w:szCs w:val="24"/>
        </w:rPr>
        <w:t>4. 违约责任</w:t>
      </w:r>
    </w:p>
    <w:p>
      <w:pPr>
        <w:pStyle w:val="84"/>
        <w:widowControl/>
        <w:numPr>
          <w:ilvl w:val="0"/>
          <w:numId w:val="13"/>
        </w:numPr>
        <w:spacing w:before="163" w:after="163" w:line="500" w:lineRule="exact"/>
        <w:ind w:left="851" w:firstLineChars="0" w:hanging="651"/>
        <w:jc w:val="left"/>
        <w:rPr>
          <w:rFonts w:ascii="宋体" w:cs="宋体"/>
          <w:bCs/>
          <w:color w:val="000000"/>
          <w:sz w:val="24"/>
        </w:rPr>
      </w:pPr>
      <w:r>
        <w:rPr>
          <w:rFonts w:ascii="宋体" w:cs="宋体"/>
          <w:bCs/>
          <w:color w:val="000000"/>
          <w:sz w:val="24"/>
        </w:rPr>
        <w:t>乙方因自身原因未能按照合同规定提供服务经甲方书面通知后在合理期限内仍未按约定提供服务的，甲方有权单方面解除合同；甲方未解除合同的，每延迟一天提供服务，乙方应向甲方支付合同金额的0.5%作为赔偿，以合同金额的5%为限。</w:t>
      </w:r>
    </w:p>
    <w:p>
      <w:pPr>
        <w:pStyle w:val="84"/>
        <w:widowControl/>
        <w:numPr>
          <w:ilvl w:val="0"/>
          <w:numId w:val="13"/>
        </w:numPr>
        <w:spacing w:before="163" w:after="163" w:line="500" w:lineRule="exact"/>
        <w:ind w:left="851" w:firstLineChars="0" w:hanging="651"/>
        <w:jc w:val="left"/>
        <w:rPr>
          <w:rFonts w:ascii="宋体" w:cs="宋体"/>
          <w:bCs/>
          <w:color w:val="000000"/>
          <w:sz w:val="24"/>
        </w:rPr>
      </w:pPr>
      <w:r>
        <w:rPr>
          <w:rFonts w:ascii="宋体" w:cs="宋体" w:hint="eastAsia"/>
          <w:bCs/>
          <w:color w:val="000000"/>
          <w:sz w:val="24"/>
        </w:rPr>
        <w:t>如果甲方因自身原因未能按时付款，每延迟一天应向乙方支付合同总额0.5%的违约金。延迟超过五天，乙方有权单方面停止服务并不承担相关责任。</w:t>
      </w:r>
    </w:p>
    <w:p>
      <w:pPr>
        <w:pStyle w:val="84"/>
        <w:widowControl/>
        <w:numPr>
          <w:ilvl w:val="0"/>
          <w:numId w:val="13"/>
        </w:numPr>
        <w:spacing w:before="163" w:after="163" w:line="500" w:lineRule="exact"/>
        <w:ind w:left="851" w:firstLineChars="0" w:hanging="651"/>
        <w:jc w:val="left"/>
        <w:rPr>
          <w:rFonts w:ascii="宋体" w:cs="宋体"/>
          <w:bCs/>
          <w:color w:val="000000"/>
          <w:sz w:val="24"/>
        </w:rPr>
      </w:pPr>
      <w:r>
        <w:rPr>
          <w:rFonts w:ascii="宋体" w:cs="宋体" w:hint="eastAsia"/>
          <w:bCs/>
          <w:color w:val="000000"/>
          <w:sz w:val="24"/>
        </w:rPr>
        <w:t>合同签订生效后任何一方不得擅自终止合同（依据法律规定及本合同约定条件解除的除外），否则，违约方应向守约方支付合同金额的5%作为违约金，违约金不足弥补守约方因此所受损失的，违约方应继续赔偿。</w:t>
      </w:r>
    </w:p>
    <w:p>
      <w:pPr>
        <w:pStyle w:val="84"/>
        <w:widowControl/>
        <w:numPr>
          <w:ilvl w:val="0"/>
          <w:numId w:val="13"/>
        </w:numPr>
        <w:spacing w:before="163" w:after="163" w:line="500" w:lineRule="exact"/>
        <w:ind w:left="851" w:firstLineChars="0" w:hanging="651"/>
        <w:jc w:val="left"/>
        <w:rPr>
          <w:rFonts w:ascii="宋体" w:cs="宋体"/>
          <w:bCs/>
          <w:color w:val="000000"/>
          <w:sz w:val="24"/>
        </w:rPr>
      </w:pPr>
      <w:r>
        <w:rPr>
          <w:rFonts w:ascii="宋体" w:cs="宋体" w:hint="eastAsia"/>
          <w:bCs/>
          <w:color w:val="000000"/>
          <w:sz w:val="24"/>
        </w:rPr>
        <w:t>本合同损失仅指直接损失，不包括间接损失、偶然损失及履行可得利益损失。</w:t>
      </w:r>
    </w:p>
    <w:p>
      <w:pPr>
        <w:pStyle w:val="83"/>
        <w:numPr>
          <w:ilvl w:val="0"/>
          <w:numId w:val="0"/>
        </w:numPr>
        <w:tabs>
          <w:tab w:val="left" w:pos="432"/>
        </w:tabs>
        <w:spacing w:line="500" w:lineRule="exact"/>
        <w:jc w:val="left"/>
        <w:rPr>
          <w:color w:val="000000"/>
          <w:sz w:val="24"/>
          <w:szCs w:val="24"/>
        </w:rPr>
      </w:pPr>
      <w:r>
        <w:rPr>
          <w:rFonts w:hint="eastAsia"/>
          <w:color w:val="000000"/>
          <w:sz w:val="24"/>
          <w:szCs w:val="24"/>
        </w:rPr>
        <w:t>5. 不可抗力</w:t>
      </w:r>
    </w:p>
    <w:p>
      <w:pPr>
        <w:pStyle w:val="84"/>
        <w:widowControl/>
        <w:numPr>
          <w:ilvl w:val="0"/>
          <w:numId w:val="14"/>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合同签订后，任何一方因战争、火灾、水灾、台风、地震、地区运营商网络调整或劫持、地区运营商网络调整或劫持、电力电信中断等不可抗力事件导致服务受到影响时，</w:t>
      </w:r>
      <w:r>
        <w:rPr>
          <w:rFonts w:ascii="宋体" w:cs="宋体"/>
          <w:bCs/>
          <w:color w:val="000000"/>
          <w:sz w:val="24"/>
        </w:rPr>
        <w:t>受上述</w:t>
      </w:r>
      <w:r>
        <w:rPr>
          <w:rFonts w:ascii="宋体" w:cs="宋体" w:hint="eastAsia"/>
          <w:bCs/>
          <w:color w:val="000000"/>
          <w:sz w:val="24"/>
        </w:rPr>
        <w:t>事件影响的一方可以免于承担相应的违约责任。</w:t>
      </w:r>
    </w:p>
    <w:p>
      <w:pPr>
        <w:pStyle w:val="84"/>
        <w:widowControl/>
        <w:numPr>
          <w:ilvl w:val="0"/>
          <w:numId w:val="14"/>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不可抗力发生后，双方均有权就是否继续履行本合同进行磋商，如合同未因不可抗力事件而终止，则不可抗力终止或排除后，合同应继续履行。</w:t>
      </w:r>
    </w:p>
    <w:p>
      <w:pPr>
        <w:pStyle w:val="83"/>
        <w:numPr>
          <w:ilvl w:val="0"/>
          <w:numId w:val="0"/>
        </w:numPr>
        <w:tabs>
          <w:tab w:val="left" w:pos="432"/>
        </w:tabs>
        <w:spacing w:line="500" w:lineRule="exact"/>
        <w:jc w:val="left"/>
        <w:rPr>
          <w:color w:val="000000"/>
          <w:sz w:val="24"/>
          <w:szCs w:val="24"/>
        </w:rPr>
      </w:pPr>
      <w:r>
        <w:rPr>
          <w:rFonts w:hint="eastAsia"/>
          <w:color w:val="000000"/>
          <w:sz w:val="24"/>
          <w:szCs w:val="24"/>
        </w:rPr>
        <w:t>6. 争议解决</w:t>
      </w:r>
    </w:p>
    <w:p>
      <w:pPr>
        <w:pStyle w:val="84"/>
        <w:widowControl/>
        <w:numPr>
          <w:ilvl w:val="0"/>
          <w:numId w:val="15"/>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本合同的签订、有效性、解释、履行、修订和终止以及争议的解决等均应适用中华人民共和国法律；</w:t>
      </w:r>
    </w:p>
    <w:p>
      <w:pPr>
        <w:pStyle w:val="84"/>
        <w:widowControl/>
        <w:numPr>
          <w:ilvl w:val="0"/>
          <w:numId w:val="15"/>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如果因本合同发生争议，双方应通过友好协商解决。协商应在一方向另一方送达关于协商的书面要求后立即开始；</w:t>
      </w:r>
    </w:p>
    <w:p>
      <w:pPr>
        <w:pStyle w:val="84"/>
        <w:widowControl/>
        <w:numPr>
          <w:ilvl w:val="0"/>
          <w:numId w:val="15"/>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如果在一方提出协商要求后的十天内，双方通过协商不能解决争议，则各方同意按下列方式解决：</w:t>
      </w:r>
    </w:p>
    <w:p>
      <w:pPr>
        <w:pStyle w:val="84"/>
        <w:widowControl/>
        <w:spacing w:before="163" w:after="163" w:line="500" w:lineRule="exact"/>
        <w:ind w:left="420" w:firstLineChars="150" w:firstLine="360"/>
        <w:jc w:val="left"/>
        <w:rPr>
          <w:rFonts w:ascii="宋体" w:cs="宋体"/>
          <w:bCs/>
          <w:color w:val="000000"/>
          <w:sz w:val="24"/>
        </w:rPr>
      </w:pPr>
      <w:r>
        <w:rPr>
          <w:rFonts w:ascii="宋体" w:cs="宋体" w:hint="eastAsia"/>
          <w:bCs/>
          <w:color w:val="000000"/>
          <w:sz w:val="24"/>
        </w:rPr>
        <w:t>将该争议提交至相应管辖权内人民法院进行审判；</w:t>
      </w:r>
    </w:p>
    <w:p>
      <w:pPr>
        <w:pStyle w:val="83"/>
        <w:numPr>
          <w:ilvl w:val="0"/>
          <w:numId w:val="0"/>
        </w:numPr>
        <w:tabs>
          <w:tab w:val="left" w:pos="432"/>
        </w:tabs>
        <w:spacing w:line="500" w:lineRule="exact"/>
        <w:jc w:val="left"/>
        <w:rPr>
          <w:color w:val="000000"/>
          <w:sz w:val="24"/>
          <w:szCs w:val="24"/>
        </w:rPr>
      </w:pPr>
      <w:r>
        <w:rPr>
          <w:rFonts w:hint="eastAsia"/>
          <w:color w:val="000000"/>
          <w:sz w:val="24"/>
          <w:szCs w:val="24"/>
        </w:rPr>
        <w:t>7. 合同生效、终止及其它</w:t>
      </w:r>
    </w:p>
    <w:p>
      <w:pPr>
        <w:pStyle w:val="84"/>
        <w:widowControl/>
        <w:numPr>
          <w:ilvl w:val="0"/>
          <w:numId w:val="16"/>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本合同由双方签字盖章后生效，一式肆份，甲乙双方各执贰份，具有同等法律效力。如双方签章日期不一致的，自较迟的日期起生效；</w:t>
      </w:r>
    </w:p>
    <w:p>
      <w:pPr>
        <w:pStyle w:val="84"/>
        <w:widowControl/>
        <w:numPr>
          <w:ilvl w:val="0"/>
          <w:numId w:val="16"/>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合同将保持其效力直至各方均已完全履行合同项下的所有义务并且各方之间的所有付款和索赔已结清；</w:t>
      </w:r>
    </w:p>
    <w:p>
      <w:pPr>
        <w:pStyle w:val="84"/>
        <w:widowControl/>
        <w:numPr>
          <w:ilvl w:val="0"/>
          <w:numId w:val="16"/>
        </w:numPr>
        <w:tabs>
          <w:tab w:val="left" w:pos="851"/>
        </w:tabs>
        <w:spacing w:before="163" w:after="163" w:line="500" w:lineRule="exact"/>
        <w:ind w:left="850" w:firstLineChars="0" w:hanging="567"/>
        <w:jc w:val="left"/>
        <w:rPr>
          <w:rFonts w:ascii="宋体" w:cs="宋体"/>
          <w:bCs/>
          <w:color w:val="000000"/>
          <w:sz w:val="24"/>
        </w:rPr>
      </w:pPr>
      <w:r>
        <w:rPr>
          <w:rFonts w:ascii="宋体" w:cs="宋体" w:hint="eastAsia"/>
          <w:bCs/>
          <w:color w:val="000000"/>
          <w:sz w:val="24"/>
        </w:rPr>
        <w:t>本合同未尽事宜，应由双方友好协商解决。如需对本合同及其附件作任何修改或补充，须由双方以书面作出方为有效。修改或补充文件与本合同有不一致的，以修改或补充文件为准。</w:t>
      </w:r>
    </w:p>
    <w:p>
      <w:pPr>
        <w:pStyle w:val="84"/>
        <w:spacing w:before="163" w:after="163" w:line="500" w:lineRule="exact"/>
        <w:ind w:left="960" w:firstLineChars="0" w:firstLine="0"/>
        <w:rPr>
          <w:color w:val="000000"/>
          <w:sz w:val="24"/>
        </w:rPr>
      </w:pPr>
    </w:p>
    <w:p>
      <w:pPr>
        <w:pStyle w:val="83"/>
        <w:numPr>
          <w:ilvl w:val="0"/>
          <w:numId w:val="0"/>
        </w:numPr>
        <w:tabs>
          <w:tab w:val="left" w:pos="432"/>
        </w:tabs>
        <w:spacing w:line="500" w:lineRule="exact"/>
        <w:jc w:val="left"/>
        <w:rPr>
          <w:color w:val="000000"/>
          <w:sz w:val="24"/>
          <w:szCs w:val="24"/>
        </w:rPr>
      </w:pPr>
      <w:r>
        <w:rPr>
          <w:color w:val="000000"/>
          <w:sz w:val="24"/>
          <w:szCs w:val="24"/>
        </w:rPr>
        <w:t>8</w:t>
      </w:r>
      <w:r>
        <w:rPr>
          <w:rFonts w:hint="eastAsia"/>
          <w:color w:val="000000"/>
          <w:sz w:val="24"/>
          <w:szCs w:val="24"/>
        </w:rPr>
        <w:t>. 价格及付款</w:t>
      </w:r>
    </w:p>
    <w:p>
      <w:pPr>
        <w:pStyle w:val="84"/>
        <w:widowControl/>
        <w:numPr>
          <w:ilvl w:val="0"/>
          <w:numId w:val="17"/>
        </w:numPr>
        <w:spacing w:before="120" w:after="120" w:line="500" w:lineRule="exact"/>
        <w:ind w:left="850" w:firstLineChars="0" w:hanging="567"/>
        <w:jc w:val="left"/>
        <w:rPr>
          <w:color w:val="000000"/>
          <w:sz w:val="24"/>
        </w:rPr>
      </w:pPr>
      <w:r>
        <w:rPr>
          <w:rFonts w:hint="eastAsia"/>
          <w:color w:val="000000"/>
          <w:sz w:val="24"/>
        </w:rPr>
        <w:t>服务名称：</w:t>
      </w:r>
      <w:r>
        <w:rPr>
          <w:rFonts w:ascii="宋体" w:cs="宋体" w:hint="eastAsia"/>
          <w:bCs/>
          <w:color w:val="000000"/>
          <w:sz w:val="24"/>
          <w:lang w:eastAsia="zh-CN"/>
        </w:rPr>
        <w:t>2025</w:t>
      </w:r>
      <w:r>
        <w:rPr>
          <w:rFonts w:ascii="宋体" w:cs="宋体" w:hint="eastAsia"/>
          <w:bCs/>
          <w:color w:val="000000"/>
          <w:sz w:val="24"/>
        </w:rPr>
        <w:t>年重庆海关缉私局反走私法治宣传服务</w:t>
      </w:r>
      <w:r>
        <w:rPr>
          <w:rFonts w:ascii="宋体" w:cs="宋体" w:hint="eastAsia"/>
          <w:bCs/>
          <w:color w:val="000000"/>
          <w:sz w:val="24"/>
          <w:lang w:val="en-US" w:eastAsia="zh-CN"/>
        </w:rPr>
        <w:t>项目</w:t>
      </w:r>
      <w:r>
        <w:rPr>
          <w:color w:val="000000"/>
          <w:sz w:val="24"/>
        </w:rPr>
        <w:t xml:space="preserve">        </w:t>
      </w:r>
    </w:p>
    <w:p>
      <w:pPr>
        <w:pStyle w:val="84"/>
        <w:widowControl/>
        <w:spacing w:before="163" w:after="163" w:line="500" w:lineRule="exact"/>
        <w:ind w:left="283" w:firstLineChars="0" w:firstLine="0"/>
        <w:jc w:val="left"/>
        <w:rPr>
          <w:rFonts w:ascii="宋体" w:cs="宋体"/>
          <w:bCs/>
          <w:color w:val="000000"/>
          <w:sz w:val="24"/>
        </w:rPr>
      </w:pPr>
      <w:r>
        <w:rPr>
          <w:rFonts w:ascii="宋体" w:cs="宋体" w:hint="eastAsia"/>
          <w:bCs/>
          <w:color w:val="000000"/>
          <w:sz w:val="24"/>
        </w:rPr>
        <w:t>合同总价为人民币</w:t>
      </w:r>
      <w:r>
        <w:rPr>
          <w:rFonts w:ascii="宋体" w:cs="宋体" w:hint="eastAsia"/>
          <w:bCs/>
          <w:color w:val="000000"/>
          <w:sz w:val="24"/>
          <w:u w:val="single"/>
        </w:rPr>
        <w:t xml:space="preserve">         </w:t>
      </w:r>
      <w:r>
        <w:rPr>
          <w:rFonts w:ascii="宋体" w:cs="宋体" w:hint="eastAsia"/>
          <w:bCs/>
          <w:color w:val="000000"/>
          <w:sz w:val="24"/>
        </w:rPr>
        <w:t>元，大写：</w:t>
      </w:r>
      <w:r>
        <w:rPr>
          <w:rFonts w:ascii="宋体" w:cs="宋体" w:hint="eastAsia"/>
          <w:bCs/>
          <w:color w:val="000000"/>
          <w:sz w:val="24"/>
          <w:u w:val="single"/>
        </w:rPr>
        <w:t xml:space="preserve">                </w:t>
      </w:r>
      <w:r>
        <w:rPr>
          <w:rFonts w:ascii="宋体" w:cs="宋体" w:hint="eastAsia"/>
          <w:bCs/>
          <w:color w:val="000000"/>
          <w:sz w:val="24"/>
        </w:rPr>
        <w:t>，甲乙双方各自承担因执行本合同所发生的银行费用及各项税费；</w:t>
      </w:r>
    </w:p>
    <w:p>
      <w:pPr>
        <w:pStyle w:val="84"/>
        <w:widowControl/>
        <w:numPr>
          <w:ilvl w:val="0"/>
          <w:numId w:val="17"/>
        </w:numPr>
        <w:spacing w:before="120" w:after="120" w:line="500" w:lineRule="exact"/>
        <w:ind w:left="850" w:firstLineChars="0" w:hanging="567"/>
        <w:jc w:val="left"/>
        <w:rPr>
          <w:color w:val="000000"/>
          <w:sz w:val="24"/>
        </w:rPr>
      </w:pPr>
      <w:r>
        <w:rPr>
          <w:rFonts w:hint="eastAsia"/>
          <w:color w:val="000000"/>
          <w:sz w:val="24"/>
        </w:rPr>
        <w:t>付款方式：</w:t>
      </w:r>
    </w:p>
    <w:p>
      <w:pPr>
        <w:pStyle w:val="85"/>
        <w:spacing w:line="500" w:lineRule="exact"/>
        <w:rPr>
          <w:rFonts w:ascii="宋体" w:eastAsia="宋体" w:cs="宋体"/>
          <w:bCs/>
          <w:color w:val="000000"/>
          <w:kern w:val="0"/>
          <w:sz w:val="24"/>
        </w:rPr>
      </w:pPr>
      <w:r>
        <w:rPr>
          <w:rFonts w:ascii="宋体" w:eastAsia="宋体" w:cs="宋体" w:hint="eastAsia"/>
          <w:bCs/>
          <w:color w:val="000000"/>
          <w:kern w:val="0"/>
          <w:sz w:val="24"/>
        </w:rPr>
        <w:t>1.本合同以人民币结算。</w:t>
      </w:r>
    </w:p>
    <w:p>
      <w:pPr>
        <w:spacing w:before="152" w:line="324" w:lineRule="auto"/>
        <w:ind w:right="1392"/>
        <w:rPr>
          <w:rFonts w:ascii="宋体" w:eastAsia="宋体" w:cs="宋体" w:hint="eastAsia"/>
          <w:bCs/>
          <w:color w:val="000000"/>
          <w:kern w:val="0"/>
          <w:sz w:val="24"/>
        </w:rPr>
      </w:pPr>
      <w:r>
        <w:rPr>
          <w:rFonts w:ascii="宋体" w:eastAsia="宋体" w:cs="宋体" w:hint="eastAsia"/>
          <w:bCs/>
          <w:color w:val="000000"/>
          <w:kern w:val="0"/>
          <w:sz w:val="24"/>
        </w:rPr>
        <w:t>2.付款办法：</w:t>
      </w:r>
    </w:p>
    <w:p>
      <w:pPr>
        <w:pStyle w:val="114"/>
        <w:spacing w:line="500" w:lineRule="exact"/>
        <w:rPr>
          <w:rFonts w:ascii="宋体" w:eastAsia="宋体" w:cs="宋体" w:hint="eastAsia"/>
          <w:bCs/>
          <w:color w:val="000000"/>
          <w:kern w:val="0"/>
          <w:sz w:val="24"/>
        </w:rPr>
      </w:pPr>
      <w:r>
        <w:rPr>
          <w:rFonts w:ascii="宋体" w:eastAsia="宋体" w:cs="宋体" w:hint="eastAsia"/>
          <w:bCs/>
          <w:color w:val="000000"/>
          <w:kern w:val="0"/>
          <w:sz w:val="24"/>
        </w:rPr>
        <w:t>（1）</w:t>
      </w:r>
      <w:r>
        <w:rPr>
          <w:rFonts w:ascii="宋体" w:eastAsia="宋体" w:cs="宋体" w:hint="eastAsia"/>
          <w:bCs/>
          <w:color w:val="000000"/>
          <w:kern w:val="0"/>
          <w:sz w:val="24"/>
          <w:lang w:val="en-US" w:eastAsia="zh-CN"/>
        </w:rPr>
        <w:t>甲方</w:t>
      </w:r>
      <w:r>
        <w:rPr>
          <w:rFonts w:ascii="宋体" w:eastAsia="宋体" w:cs="宋体" w:hint="eastAsia"/>
          <w:bCs/>
          <w:color w:val="000000"/>
          <w:kern w:val="0"/>
          <w:sz w:val="24"/>
        </w:rPr>
        <w:t>在签订合同后的3个工作日内，甲方向乙方支付合同金额的 30%,作为预付款。</w:t>
      </w:r>
      <w:r>
        <w:rPr>
          <w:rFonts w:ascii="宋体" w:eastAsia="宋体" w:cs="宋体" w:hint="eastAsia"/>
          <w:bCs/>
          <w:color w:val="000000"/>
          <w:kern w:val="0"/>
          <w:sz w:val="24"/>
          <w:lang w:val="en-US" w:eastAsia="zh-CN"/>
        </w:rPr>
        <w:t>剩余70％</w:t>
      </w:r>
      <w:r>
        <w:rPr>
          <w:rFonts w:ascii="宋体" w:eastAsia="宋体" w:cs="宋体" w:hint="eastAsia"/>
          <w:bCs/>
          <w:color w:val="000000"/>
          <w:kern w:val="0"/>
          <w:sz w:val="24"/>
        </w:rPr>
        <w:t>合同费用</w:t>
      </w:r>
      <w:r>
        <w:rPr>
          <w:rFonts w:ascii="宋体" w:eastAsia="宋体" w:cs="宋体" w:hint="eastAsia"/>
          <w:bCs/>
          <w:color w:val="000000"/>
          <w:kern w:val="0"/>
          <w:sz w:val="24"/>
          <w:lang w:val="en-US" w:eastAsia="zh-CN"/>
        </w:rPr>
        <w:t>在</w:t>
      </w:r>
      <w:r>
        <w:rPr>
          <w:rFonts w:ascii="宋体" w:eastAsia="宋体" w:cs="宋体" w:hint="eastAsia"/>
          <w:bCs/>
          <w:color w:val="000000"/>
          <w:kern w:val="0"/>
          <w:sz w:val="24"/>
        </w:rPr>
        <w:t>乙方圆满完成</w:t>
      </w:r>
      <w:r>
        <w:rPr>
          <w:rFonts w:ascii="宋体" w:eastAsia="宋体" w:cs="宋体" w:hint="eastAsia"/>
          <w:bCs/>
          <w:color w:val="000000"/>
          <w:kern w:val="0"/>
          <w:sz w:val="24"/>
          <w:lang w:eastAsia="zh-CN"/>
        </w:rPr>
        <w:t>2025</w:t>
      </w:r>
      <w:r>
        <w:rPr>
          <w:rFonts w:ascii="宋体" w:eastAsia="宋体" w:cs="宋体" w:hint="eastAsia"/>
          <w:bCs/>
          <w:color w:val="000000"/>
          <w:kern w:val="0"/>
          <w:sz w:val="24"/>
        </w:rPr>
        <w:t>年重庆海关缉私局反走私法治宣传服务，在正式</w:t>
      </w:r>
      <w:r>
        <w:rPr>
          <w:rFonts w:ascii="宋体" w:eastAsia="宋体" w:cs="宋体" w:hint="eastAsia"/>
          <w:bCs/>
          <w:color w:val="000000"/>
          <w:kern w:val="0"/>
          <w:sz w:val="24"/>
          <w:lang w:val="en-US" w:eastAsia="zh-CN"/>
        </w:rPr>
        <w:t>活动</w:t>
      </w:r>
      <w:r>
        <w:rPr>
          <w:rFonts w:ascii="宋体" w:eastAsia="宋体" w:cs="宋体" w:hint="eastAsia"/>
          <w:bCs/>
          <w:color w:val="000000"/>
          <w:kern w:val="0"/>
          <w:sz w:val="24"/>
        </w:rPr>
        <w:t>结束后5个工作日内，向甲方提供付款申请和发票，甲方在收到付款资料后5个工作日内向乙方支付</w:t>
      </w:r>
      <w:r>
        <w:rPr>
          <w:rFonts w:ascii="宋体" w:eastAsia="宋体" w:cs="宋体" w:hint="eastAsia"/>
          <w:bCs/>
          <w:color w:val="000000"/>
          <w:kern w:val="0"/>
          <w:sz w:val="24"/>
          <w:lang w:val="en-US" w:eastAsia="zh-CN"/>
        </w:rPr>
        <w:t>剩余</w:t>
      </w:r>
      <w:r>
        <w:rPr>
          <w:rFonts w:ascii="宋体" w:eastAsia="宋体" w:cs="宋体" w:hint="eastAsia"/>
          <w:bCs/>
          <w:color w:val="000000"/>
          <w:kern w:val="0"/>
          <w:sz w:val="24"/>
        </w:rPr>
        <w:t>合同费用。甲、乙</w:t>
      </w:r>
      <w:r>
        <w:rPr>
          <w:rFonts w:ascii="宋体" w:eastAsia="宋体" w:cs="宋体" w:hint="eastAsia"/>
          <w:bCs/>
          <w:color w:val="000000"/>
          <w:kern w:val="0"/>
          <w:sz w:val="24"/>
          <w:lang w:val="en-US" w:eastAsia="zh-CN"/>
        </w:rPr>
        <w:t>双方</w:t>
      </w:r>
      <w:r>
        <w:rPr>
          <w:rFonts w:ascii="宋体" w:eastAsia="宋体" w:cs="宋体" w:hint="eastAsia"/>
          <w:bCs/>
          <w:color w:val="000000"/>
          <w:kern w:val="0"/>
          <w:sz w:val="24"/>
        </w:rPr>
        <w:t>一致同意每次付款前，乙方需向甲方开具付款金额等额的发票。</w:t>
      </w:r>
    </w:p>
    <w:p>
      <w:pPr>
        <w:pStyle w:val="114"/>
        <w:spacing w:line="500" w:lineRule="exact"/>
        <w:rPr>
          <w:rFonts w:ascii="宋体" w:eastAsia="宋体" w:cs="宋体"/>
          <w:bCs/>
          <w:color w:val="000000"/>
          <w:kern w:val="0"/>
          <w:sz w:val="24"/>
        </w:rPr>
      </w:pPr>
      <w:r>
        <w:rPr>
          <w:rFonts w:ascii="宋体" w:eastAsia="宋体" w:cs="宋体" w:hint="eastAsia"/>
          <w:bCs/>
          <w:color w:val="000000"/>
          <w:kern w:val="0"/>
          <w:sz w:val="24"/>
        </w:rPr>
        <w:t>（</w:t>
      </w:r>
      <w:r>
        <w:rPr>
          <w:rFonts w:ascii="宋体" w:eastAsia="宋体" w:cs="宋体"/>
          <w:bCs/>
          <w:color w:val="000000"/>
          <w:kern w:val="0"/>
          <w:sz w:val="24"/>
        </w:rPr>
        <w:t>2</w:t>
      </w:r>
      <w:r>
        <w:rPr>
          <w:rFonts w:ascii="宋体" w:eastAsia="宋体" w:cs="宋体" w:hint="eastAsia"/>
          <w:bCs/>
          <w:color w:val="000000"/>
          <w:kern w:val="0"/>
          <w:sz w:val="24"/>
        </w:rPr>
        <w:t>）因财政集中支付延误时间不计算在内，供应商提交付款单据迟延或缺失的，采购人有权相应顺延付款期限。</w:t>
      </w:r>
    </w:p>
    <w:p>
      <w:pPr>
        <w:pStyle w:val="87"/>
        <w:spacing w:line="500" w:lineRule="exact"/>
        <w:rPr>
          <w:color w:val="000000"/>
          <w:sz w:val="24"/>
        </w:rPr>
      </w:pPr>
      <w:r>
        <w:rPr>
          <w:rFonts w:ascii="宋体" w:cs="宋体"/>
          <w:bCs/>
          <w:color w:val="000000"/>
          <w:kern w:val="0"/>
          <w:sz w:val="24"/>
        </w:rPr>
        <w:t>（3）</w:t>
      </w:r>
      <w:r>
        <w:rPr>
          <w:rFonts w:ascii="宋体" w:cs="宋体" w:hint="eastAsia"/>
          <w:bCs/>
          <w:color w:val="000000"/>
          <w:kern w:val="0"/>
          <w:sz w:val="24"/>
        </w:rPr>
        <w:t>当出现节目衔接不畅</w:t>
      </w:r>
      <w:r>
        <w:rPr>
          <w:rFonts w:ascii="宋体" w:eastAsia="宋体" w:cs="宋体" w:hint="eastAsia"/>
          <w:bCs/>
          <w:color w:val="000000"/>
          <w:kern w:val="0"/>
          <w:sz w:val="24"/>
        </w:rPr>
        <w:t>（1）</w:t>
      </w:r>
      <w:r>
        <w:rPr>
          <w:rFonts w:ascii="宋体" w:cs="宋体" w:hint="eastAsia"/>
          <w:bCs/>
          <w:color w:val="000000"/>
          <w:kern w:val="0"/>
          <w:sz w:val="24"/>
        </w:rPr>
        <w:t>或出现声音、图像背景</w:t>
      </w:r>
      <w:r>
        <w:rPr>
          <w:rFonts w:ascii="宋体" w:cs="宋体"/>
          <w:bCs/>
          <w:color w:val="000000"/>
          <w:kern w:val="0"/>
          <w:sz w:val="24"/>
        </w:rPr>
        <w:t>中断1次且中断时间超过30秒的，以及其它影响声、视效果的，</w:t>
      </w:r>
      <w:r>
        <w:rPr>
          <w:rFonts w:ascii="宋体" w:cs="宋体" w:hint="eastAsia"/>
          <w:bCs/>
          <w:color w:val="000000"/>
          <w:kern w:val="0"/>
          <w:sz w:val="24"/>
        </w:rPr>
        <w:t>将扣除合同款项</w:t>
      </w:r>
      <w:r>
        <w:rPr>
          <w:rFonts w:ascii="宋体" w:cs="宋体"/>
          <w:bCs/>
          <w:color w:val="000000"/>
          <w:kern w:val="0"/>
          <w:sz w:val="24"/>
        </w:rPr>
        <w:t>的1%</w:t>
      </w:r>
      <w:r>
        <w:rPr>
          <w:rFonts w:ascii="宋体" w:cs="宋体" w:hint="eastAsia"/>
          <w:bCs/>
          <w:color w:val="000000"/>
          <w:kern w:val="0"/>
          <w:sz w:val="24"/>
        </w:rPr>
        <w:t>，累计扣款金额不超过合同总价的</w:t>
      </w:r>
      <w:r>
        <w:rPr>
          <w:rFonts w:ascii="宋体" w:cs="宋体"/>
          <w:bCs/>
          <w:color w:val="000000"/>
          <w:kern w:val="0"/>
          <w:sz w:val="24"/>
        </w:rPr>
        <w:t>5</w:t>
      </w:r>
      <w:r>
        <w:rPr>
          <w:rFonts w:ascii="宋体" w:cs="宋体" w:hint="eastAsia"/>
          <w:bCs/>
          <w:color w:val="000000"/>
          <w:kern w:val="0"/>
          <w:sz w:val="24"/>
        </w:rPr>
        <w:t>%。</w:t>
      </w:r>
    </w:p>
    <w:p>
      <w:pPr>
        <w:pStyle w:val="84"/>
        <w:widowControl/>
        <w:tabs>
          <w:tab w:val="left" w:pos="851"/>
        </w:tabs>
        <w:spacing w:before="163" w:after="163" w:line="500" w:lineRule="exact"/>
        <w:ind w:left="283" w:firstLineChars="0" w:firstLine="0"/>
        <w:jc w:val="left"/>
        <w:rPr>
          <w:color w:val="000000"/>
          <w:sz w:val="24"/>
        </w:rPr>
      </w:pPr>
      <w:r>
        <w:rPr>
          <w:rFonts w:ascii="宋体" w:cs="宋体" w:hint="eastAsia"/>
          <w:bCs/>
          <w:color w:val="000000"/>
          <w:sz w:val="24"/>
        </w:rPr>
        <w:t>（</w:t>
      </w:r>
      <w:r>
        <w:rPr>
          <w:rFonts w:hint="eastAsia"/>
          <w:color w:val="000000"/>
          <w:sz w:val="24"/>
        </w:rPr>
        <w:t>甲方如需开具增值税专用发票，需提前向乙方提供如下信息：甲方公司全称、纳税人识别号（企业组织机构信用代码，以税务登记为准）、注册地址、电话、基本账户开户银行名称及账号等，如上述信息未在合同中准确记载，应额外提供加盖甲方公章的说明加以确认；如需开具普通发票，应提供甲方公司全称和纳税人识别号信息。</w:t>
      </w:r>
    </w:p>
    <w:p>
      <w:pPr>
        <w:pStyle w:val="32"/>
        <w:ind w:left="0" w:firstLine="0"/>
        <w:rPr>
          <w:color w:val="000000"/>
          <w:sz w:val="24"/>
        </w:rPr>
      </w:pPr>
    </w:p>
    <w:p>
      <w:pPr>
        <w:pStyle w:val="32"/>
        <w:rPr>
          <w:color w:val="000000"/>
          <w:sz w:val="24"/>
        </w:rPr>
      </w:pPr>
    </w:p>
    <w:p>
      <w:pPr>
        <w:pStyle w:val="83"/>
        <w:numPr>
          <w:ilvl w:val="0"/>
          <w:numId w:val="0"/>
        </w:numPr>
        <w:tabs>
          <w:tab w:val="left" w:pos="432"/>
        </w:tabs>
        <w:spacing w:line="500" w:lineRule="exact"/>
        <w:jc w:val="left"/>
        <w:rPr>
          <w:color w:val="000000"/>
          <w:sz w:val="24"/>
          <w:szCs w:val="24"/>
        </w:rPr>
      </w:pPr>
      <w:r>
        <w:rPr>
          <w:color w:val="000000"/>
          <w:sz w:val="24"/>
          <w:szCs w:val="24"/>
        </w:rPr>
        <w:t>9</w:t>
      </w:r>
      <w:r>
        <w:rPr>
          <w:rFonts w:hint="eastAsia"/>
          <w:color w:val="000000"/>
          <w:sz w:val="24"/>
          <w:szCs w:val="24"/>
        </w:rPr>
        <w:t xml:space="preserve">. 特别约定    </w:t>
      </w:r>
    </w:p>
    <w:p>
      <w:pPr>
        <w:widowControl/>
        <w:spacing w:before="163" w:after="163" w:line="500" w:lineRule="exact"/>
        <w:ind w:firstLineChars="116" w:firstLine="278"/>
        <w:jc w:val="left"/>
        <w:rPr>
          <w:rFonts w:ascii="宋体" w:cs="宋体"/>
          <w:bCs/>
          <w:color w:val="000000"/>
          <w:sz w:val="24"/>
        </w:rPr>
      </w:pPr>
      <w:r>
        <w:rPr>
          <w:rFonts w:ascii="宋体" w:cs="宋体" w:hint="eastAsia"/>
          <w:bCs/>
          <w:color w:val="000000"/>
          <w:sz w:val="24"/>
        </w:rPr>
        <w:t>本特别约定是对合同其他条款的修改或补充，如有不一致，以特别约定为准。</w:t>
      </w:r>
    </w:p>
    <w:p>
      <w:pPr>
        <w:snapToGrid w:val="0"/>
        <w:spacing w:line="500" w:lineRule="exact"/>
        <w:rPr>
          <w:color w:val="000000"/>
          <w:sz w:val="24"/>
        </w:rPr>
      </w:pPr>
    </w:p>
    <w:p>
      <w:pPr>
        <w:snapToGrid w:val="0"/>
        <w:spacing w:line="500" w:lineRule="exact"/>
        <w:rPr>
          <w:color w:val="000000"/>
          <w:sz w:val="24"/>
        </w:rPr>
      </w:pPr>
    </w:p>
    <w:p>
      <w:pPr>
        <w:snapToGrid w:val="0"/>
        <w:spacing w:beforeLines="50" w:before="120" w:afterLines="50" w:after="120" w:line="500" w:lineRule="exact"/>
        <w:rPr>
          <w:color w:val="000000"/>
          <w:sz w:val="24"/>
        </w:rPr>
      </w:pPr>
      <w:r>
        <w:rPr>
          <w:rFonts w:hint="eastAsia"/>
          <w:color w:val="000000"/>
          <w:sz w:val="24"/>
        </w:rPr>
        <w:t>甲方：</w:t>
      </w:r>
    </w:p>
    <w:p>
      <w:pPr>
        <w:snapToGrid w:val="0"/>
        <w:spacing w:beforeLines="50" w:before="120" w:afterLines="50" w:after="120" w:line="500" w:lineRule="exact"/>
        <w:rPr>
          <w:color w:val="000000"/>
          <w:sz w:val="24"/>
        </w:rPr>
      </w:pPr>
      <w:r>
        <w:rPr>
          <w:rFonts w:hint="eastAsia"/>
          <w:color w:val="000000"/>
          <w:sz w:val="24"/>
        </w:rPr>
        <w:t>法定代表人或授权代表：</w:t>
      </w:r>
    </w:p>
    <w:p>
      <w:pPr>
        <w:snapToGrid w:val="0"/>
        <w:spacing w:beforeLines="50" w:before="120" w:afterLines="50" w:after="120" w:line="500" w:lineRule="exact"/>
        <w:rPr>
          <w:color w:val="000000"/>
          <w:sz w:val="24"/>
        </w:rPr>
      </w:pPr>
      <w:r>
        <w:rPr>
          <w:rFonts w:hint="eastAsia"/>
          <w:color w:val="000000"/>
          <w:sz w:val="24"/>
        </w:rPr>
        <w:t>日期：</w:t>
      </w:r>
    </w:p>
    <w:p>
      <w:pPr>
        <w:snapToGrid w:val="0"/>
        <w:spacing w:beforeLines="50" w:before="120" w:afterLines="50" w:after="120" w:line="500" w:lineRule="exact"/>
        <w:rPr>
          <w:color w:val="000000"/>
          <w:sz w:val="24"/>
        </w:rPr>
      </w:pPr>
    </w:p>
    <w:p>
      <w:pPr>
        <w:snapToGrid w:val="0"/>
        <w:spacing w:beforeLines="50" w:before="120" w:afterLines="50" w:after="120" w:line="500" w:lineRule="exact"/>
        <w:rPr>
          <w:color w:val="000000"/>
          <w:sz w:val="24"/>
        </w:rPr>
      </w:pPr>
      <w:r>
        <w:rPr>
          <w:rFonts w:hint="eastAsia"/>
          <w:color w:val="000000"/>
          <w:sz w:val="24"/>
        </w:rPr>
        <w:t>乙方：</w:t>
      </w:r>
    </w:p>
    <w:p>
      <w:pPr>
        <w:snapToGrid w:val="0"/>
        <w:spacing w:beforeLines="50" w:before="120" w:afterLines="50" w:after="120" w:line="500" w:lineRule="exact"/>
        <w:rPr>
          <w:color w:val="000000"/>
          <w:sz w:val="24"/>
        </w:rPr>
      </w:pPr>
      <w:r>
        <w:rPr>
          <w:rFonts w:hint="eastAsia"/>
          <w:color w:val="000000"/>
          <w:sz w:val="24"/>
        </w:rPr>
        <w:t>法定代表人或授权代表：</w:t>
      </w:r>
    </w:p>
    <w:p>
      <w:pPr>
        <w:snapToGrid w:val="0"/>
        <w:spacing w:beforeLines="50" w:before="120" w:afterLines="50" w:after="120" w:line="500" w:lineRule="exact"/>
        <w:rPr>
          <w:color w:val="000000"/>
          <w:sz w:val="24"/>
        </w:rPr>
      </w:pPr>
      <w:r>
        <w:rPr>
          <w:rFonts w:hint="eastAsia"/>
          <w:color w:val="000000"/>
          <w:sz w:val="24"/>
        </w:rPr>
        <w:t>日期：</w:t>
      </w:r>
    </w:p>
    <w:p>
      <w:pPr>
        <w:spacing w:line="500" w:lineRule="exact"/>
        <w:rPr>
          <w:color w:val="000000"/>
          <w:sz w:val="24"/>
        </w:rPr>
      </w:pPr>
    </w:p>
    <w:p>
      <w:pPr>
        <w:adjustRightInd w:val="0"/>
        <w:spacing w:beforeLines="100" w:before="240" w:line="500" w:lineRule="exact"/>
        <w:ind w:right="958"/>
        <w:jc w:val="center"/>
        <w:textAlignment w:val="baseline"/>
        <w:outlineLvl w:val="0"/>
        <w:rPr>
          <w:color w:val="000000"/>
          <w:sz w:val="24"/>
        </w:rPr>
      </w:pPr>
      <w:r>
        <w:rPr>
          <w:rFonts w:ascii="宋体"/>
          <w:b/>
          <w:bCs/>
          <w:color w:val="000000"/>
          <w:kern w:val="0"/>
          <w:sz w:val="30"/>
          <w:szCs w:val="30"/>
        </w:rPr>
        <w:br w:type="page"/>
      </w:r>
      <w:r>
        <w:rPr>
          <w:rFonts w:ascii="宋体" w:hint="eastAsia"/>
          <w:b/>
          <w:bCs/>
          <w:color w:val="000000"/>
          <w:kern w:val="0"/>
          <w:sz w:val="30"/>
          <w:szCs w:val="30"/>
        </w:rPr>
        <w:t>第四章 项目需求书</w:t>
      </w:r>
      <w:bookmarkEnd w:id="110"/>
    </w:p>
    <w:p>
      <w:pPr>
        <w:adjustRightInd w:val="0"/>
        <w:spacing w:beforeLines="100" w:before="240" w:line="500" w:lineRule="exact"/>
        <w:ind w:right="958"/>
        <w:textAlignment w:val="baseline"/>
        <w:outlineLvl w:val="0"/>
        <w:rPr>
          <w:color w:val="000000"/>
          <w:sz w:val="24"/>
        </w:rPr>
      </w:pPr>
      <w:r>
        <w:rPr>
          <w:rFonts w:hint="eastAsia"/>
          <w:color w:val="000000"/>
          <w:sz w:val="24"/>
        </w:rPr>
        <w:t>（需求书中</w:t>
      </w:r>
      <w:r>
        <w:rPr>
          <w:rFonts w:ascii="宋体" w:hint="eastAsia"/>
          <w:color w:val="000000"/>
          <w:sz w:val="24"/>
          <w:highlight w:val="white"/>
        </w:rPr>
        <w:t>“★”标志的为实质性条款，如有缺项或其中一项不符合即按无效应答处理。</w:t>
      </w:r>
      <w:r>
        <w:rPr>
          <w:rFonts w:hint="eastAsia"/>
          <w:color w:val="000000"/>
          <w:sz w:val="24"/>
        </w:rPr>
        <w:t>）</w:t>
      </w:r>
    </w:p>
    <w:p>
      <w:pPr>
        <w:pStyle w:val="2"/>
        <w:spacing w:after="240" w:line="500" w:lineRule="exact"/>
        <w:ind w:left="578" w:hanging="578"/>
        <w:jc w:val="both"/>
        <w:rPr>
          <w:rFonts w:ascii="新宋体" w:eastAsia="新宋体"/>
          <w:color w:val="000000"/>
          <w:sz w:val="24"/>
          <w:szCs w:val="24"/>
        </w:rPr>
      </w:pPr>
      <w:bookmarkStart w:id="111" w:name="_Toc525225834"/>
      <w:r>
        <w:rPr>
          <w:rFonts w:ascii="新宋体" w:eastAsia="新宋体" w:hint="eastAsia"/>
          <w:color w:val="000000"/>
          <w:sz w:val="24"/>
          <w:szCs w:val="24"/>
        </w:rPr>
        <w:t>一、采购内容</w:t>
      </w:r>
      <w:bookmarkEnd w:id="111"/>
    </w:p>
    <w:p>
      <w:pPr>
        <w:adjustRightInd w:val="0"/>
        <w:spacing w:beforeLines="100" w:before="240" w:line="500" w:lineRule="exact"/>
        <w:ind w:right="958" w:firstLineChars="150" w:firstLine="360"/>
        <w:textAlignment w:val="baseline"/>
        <w:outlineLvl w:val="0"/>
        <w:rPr>
          <w:rFonts w:ascii="宋体"/>
          <w:bCs/>
          <w:color w:val="000000"/>
          <w:sz w:val="24"/>
        </w:rPr>
      </w:pPr>
      <w:r>
        <w:rPr>
          <w:rFonts w:ascii="宋体" w:hint="eastAsia"/>
          <w:bCs/>
          <w:color w:val="000000"/>
          <w:sz w:val="24"/>
          <w:lang w:eastAsia="zh-CN"/>
        </w:rPr>
        <w:t>2025</w:t>
      </w:r>
      <w:r>
        <w:rPr>
          <w:rFonts w:ascii="宋体"/>
          <w:bCs/>
          <w:color w:val="000000"/>
          <w:sz w:val="24"/>
        </w:rPr>
        <w:t>年</w:t>
      </w:r>
      <w:r>
        <w:rPr>
          <w:rFonts w:ascii="宋体" w:hint="eastAsia"/>
          <w:bCs/>
          <w:color w:val="000000"/>
          <w:sz w:val="24"/>
        </w:rPr>
        <w:t>重庆</w:t>
      </w:r>
      <w:r>
        <w:rPr>
          <w:rFonts w:ascii="宋体"/>
          <w:bCs/>
          <w:color w:val="000000"/>
          <w:sz w:val="24"/>
        </w:rPr>
        <w:t>海关</w:t>
      </w:r>
      <w:r>
        <w:rPr>
          <w:rFonts w:ascii="宋体" w:hint="eastAsia"/>
          <w:bCs/>
          <w:color w:val="000000"/>
          <w:sz w:val="24"/>
        </w:rPr>
        <w:t>缉私局反走私法治宣传服务</w:t>
      </w:r>
    </w:p>
    <w:p>
      <w:pPr>
        <w:adjustRightInd w:val="0"/>
        <w:spacing w:beforeLines="100" w:before="240" w:line="500" w:lineRule="exact"/>
        <w:ind w:right="958"/>
        <w:textAlignment w:val="baseline"/>
        <w:outlineLvl w:val="0"/>
        <w:rPr>
          <w:rFonts w:ascii="宋体"/>
          <w:b/>
          <w:bCs/>
          <w:color w:val="000000"/>
          <w:sz w:val="24"/>
        </w:rPr>
      </w:pPr>
      <w:r>
        <w:rPr>
          <w:rFonts w:ascii="宋体" w:hint="eastAsia"/>
          <w:b/>
          <w:bCs/>
          <w:color w:val="000000"/>
          <w:sz w:val="24"/>
        </w:rPr>
        <w:t>二、实施时间</w:t>
      </w:r>
    </w:p>
    <w:p>
      <w:pPr>
        <w:adjustRightInd w:val="0"/>
        <w:spacing w:beforeLines="100" w:before="240" w:line="500" w:lineRule="exact"/>
        <w:ind w:right="958" w:firstLine="420"/>
        <w:textAlignment w:val="baseline"/>
        <w:outlineLvl w:val="0"/>
        <w:rPr>
          <w:color w:val="000000"/>
          <w:sz w:val="24"/>
        </w:rPr>
      </w:pPr>
      <w:r>
        <w:rPr>
          <w:color w:val="000000"/>
          <w:sz w:val="24"/>
        </w:rPr>
        <w:t>以甲方通知为准。</w:t>
      </w:r>
    </w:p>
    <w:p>
      <w:pPr>
        <w:pStyle w:val="2"/>
        <w:numPr>
          <w:ilvl w:val="0"/>
          <w:numId w:val="18"/>
        </w:numPr>
        <w:spacing w:after="240" w:line="500" w:lineRule="exact"/>
        <w:jc w:val="both"/>
        <w:rPr>
          <w:rFonts w:ascii="宋体" w:eastAsia="宋体" w:cs="Times New Roman" w:hint="eastAsia"/>
          <w:b/>
          <w:bCs/>
          <w:color w:val="000000"/>
          <w:kern w:val="2"/>
          <w:sz w:val="24"/>
          <w:szCs w:val="24"/>
          <w:lang w:val="en-US" w:eastAsia="zh-CN" w:bidi="ar-SA"/>
        </w:rPr>
      </w:pPr>
      <w:bookmarkStart w:id="112" w:name="_Toc525225835"/>
      <w:r>
        <w:rPr>
          <w:rFonts w:ascii="宋体" w:eastAsia="宋体" w:cs="Times New Roman" w:hint="eastAsia"/>
          <w:b/>
          <w:bCs/>
          <w:color w:val="000000"/>
          <w:kern w:val="2"/>
          <w:sz w:val="24"/>
          <w:szCs w:val="24"/>
          <w:lang w:val="en-US" w:eastAsia="zh-CN" w:bidi="ar-SA"/>
        </w:rPr>
        <w:t>技术服务要求：</w:t>
      </w:r>
      <w:bookmarkEnd w:id="112"/>
    </w:p>
    <w:p>
      <w:pPr>
        <w:pStyle w:val="84"/>
        <w:widowControl/>
        <w:spacing w:before="163" w:after="163" w:line="500" w:lineRule="exact"/>
        <w:ind w:firstLineChars="250" w:firstLine="600"/>
        <w:jc w:val="left"/>
        <w:rPr>
          <w:rFonts w:ascii="宋体" w:eastAsia="宋体" w:cs="Times New Roman" w:hint="eastAsia"/>
          <w:color w:val="000000"/>
          <w:kern w:val="2"/>
          <w:sz w:val="24"/>
          <w:szCs w:val="24"/>
          <w:lang w:val="en-US" w:eastAsia="zh-CN" w:bidi="ar-SA"/>
          <w:highlight w:val="white"/>
        </w:rPr>
      </w:pPr>
      <w:r>
        <w:rPr>
          <w:rFonts w:ascii="宋体" w:eastAsia="宋体" w:cs="Times New Roman" w:hint="eastAsia"/>
          <w:color w:val="000000"/>
          <w:kern w:val="2"/>
          <w:sz w:val="24"/>
          <w:szCs w:val="24"/>
          <w:lang w:val="en-US" w:eastAsia="zh-CN" w:bidi="ar-SA"/>
          <w:highlight w:val="white"/>
        </w:rPr>
        <w:t>本项目要求乙方（承办方）提供专业、全面、可靠的技术服务支持，确保整场活动顺利</w:t>
      </w:r>
      <w:r>
        <w:rPr>
          <w:rFonts w:ascii="宋体" w:cs="Times New Roman" w:hint="eastAsia"/>
          <w:color w:val="000000"/>
          <w:kern w:val="2"/>
          <w:sz w:val="24"/>
          <w:szCs w:val="24"/>
          <w:lang w:val="en-US" w:eastAsia="zh-CN" w:bidi="ar-SA"/>
          <w:highlight w:val="white"/>
        </w:rPr>
        <w:t>且</w:t>
      </w:r>
      <w:r>
        <w:rPr>
          <w:rFonts w:ascii="宋体" w:eastAsia="宋体" w:cs="Times New Roman" w:hint="eastAsia"/>
          <w:color w:val="000000"/>
          <w:kern w:val="2"/>
          <w:sz w:val="24"/>
          <w:szCs w:val="24"/>
          <w:lang w:val="en-US" w:eastAsia="zh-CN" w:bidi="ar-SA"/>
          <w:highlight w:val="white"/>
        </w:rPr>
        <w:t>高质量</w:t>
      </w:r>
      <w:r>
        <w:rPr>
          <w:rFonts w:ascii="宋体" w:cs="Times New Roman" w:hint="eastAsia"/>
          <w:color w:val="000000"/>
          <w:kern w:val="2"/>
          <w:sz w:val="24"/>
          <w:szCs w:val="24"/>
          <w:lang w:val="en-US" w:eastAsia="zh-CN" w:bidi="ar-SA"/>
          <w:highlight w:val="white"/>
        </w:rPr>
        <w:t>地</w:t>
      </w:r>
      <w:r>
        <w:rPr>
          <w:rFonts w:ascii="宋体" w:eastAsia="宋体" w:cs="Times New Roman" w:hint="eastAsia"/>
          <w:color w:val="000000"/>
          <w:kern w:val="2"/>
          <w:sz w:val="24"/>
          <w:szCs w:val="24"/>
          <w:lang w:val="en-US" w:eastAsia="zh-CN" w:bidi="ar-SA"/>
          <w:highlight w:val="white"/>
        </w:rPr>
        <w:t>呈现。</w:t>
      </w:r>
      <w:r>
        <w:rPr>
          <w:rFonts w:ascii="宋体" w:cs="Times New Roman" w:hint="eastAsia"/>
          <w:color w:val="000000"/>
          <w:kern w:val="2"/>
          <w:sz w:val="24"/>
          <w:szCs w:val="24"/>
          <w:lang w:val="en-US" w:eastAsia="zh-CN" w:bidi="ar-SA"/>
          <w:highlight w:val="white"/>
        </w:rPr>
        <w:t>节目设计技术服务相关见内容附件。</w:t>
      </w:r>
      <w:r>
        <w:rPr>
          <w:rFonts w:ascii="宋体" w:eastAsia="宋体" w:cs="Times New Roman" w:hint="eastAsia"/>
          <w:color w:val="000000"/>
          <w:kern w:val="2"/>
          <w:sz w:val="24"/>
          <w:szCs w:val="24"/>
          <w:lang w:val="en-US" w:eastAsia="zh-CN" w:bidi="ar-SA"/>
          <w:highlight w:val="white"/>
        </w:rPr>
        <w:t>技术服务应贯穿活动前期策划、中期排练合成、现场执行及后期收尾的全过程。</w:t>
      </w:r>
    </w:p>
    <w:p>
      <w:pPr>
        <w:pStyle w:val="32"/>
        <w:rPr>
          <w:rFonts w:hint="eastAsia"/>
          <w:lang w:val="en-US" w:eastAsia="zh-CN"/>
        </w:rPr>
      </w:pPr>
    </w:p>
    <w:tbl>
      <w:tblPr>
        <w:jc w:val="left"/>
        <w:tblInd w:w="-12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Pr>
      <w:tblGrid>
        <w:gridCol w:w="1429"/>
        <w:gridCol w:w="5099"/>
        <w:gridCol w:w="508"/>
        <w:gridCol w:w="2245"/>
      </w:tblGrid>
      <w:tr>
        <w:trPr>
          <w:trHeight w:val="701"/>
          <w:tblHeader/>
        </w:trPr>
        <w:tc>
          <w:tcPr>
            <w:tcW w:w="1429" w:type="dxa"/>
            <w:shd w:val="clear" w:color="auto" w:fill="EEEEEE"/>
            <w:vAlign w:val="center"/>
          </w:tcPr>
          <w:p>
            <w:pPr>
              <w:widowControl/>
              <w:jc w:val="center"/>
              <w:rPr>
                <w:rFonts w:ascii="Calibri" w:eastAsia="宋体" w:cs="Times New Roman" w:hAnsi="Calibri"/>
                <w:b/>
              </w:rPr>
            </w:pPr>
            <w:r>
              <w:rPr>
                <w:rFonts w:ascii="Calibri" w:eastAsia="宋体" w:cs="Times New Roman" w:hAnsi="Calibri"/>
                <w:b/>
                <w:kern w:val="0"/>
                <w:sz w:val="24"/>
              </w:rPr>
              <w:t>项目</w:t>
            </w:r>
          </w:p>
        </w:tc>
        <w:tc>
          <w:tcPr>
            <w:tcW w:w="5099" w:type="dxa"/>
            <w:shd w:val="clear" w:color="auto" w:fill="EEEEEE"/>
            <w:vAlign w:val="center"/>
          </w:tcPr>
          <w:p>
            <w:pPr>
              <w:widowControl/>
              <w:jc w:val="center"/>
              <w:rPr>
                <w:rFonts w:ascii="Calibri" w:eastAsia="宋体" w:cs="Times New Roman" w:hAnsi="Calibri"/>
                <w:b/>
              </w:rPr>
            </w:pPr>
            <w:r>
              <w:rPr>
                <w:rFonts w:ascii="Calibri" w:eastAsia="宋体" w:cs="Times New Roman" w:hAnsi="Calibri"/>
                <w:b/>
                <w:kern w:val="0"/>
                <w:sz w:val="24"/>
              </w:rPr>
              <w:t>要求</w:t>
            </w:r>
          </w:p>
        </w:tc>
        <w:tc>
          <w:tcPr>
            <w:tcW w:w="508" w:type="dxa"/>
            <w:shd w:val="clear" w:color="auto" w:fill="EEEEEE"/>
            <w:vAlign w:val="center"/>
          </w:tcPr>
          <w:p>
            <w:pPr>
              <w:widowControl/>
              <w:jc w:val="center"/>
              <w:rPr>
                <w:rFonts w:ascii="Calibri" w:eastAsia="宋体" w:cs="Times New Roman" w:hAnsi="Calibri"/>
                <w:b/>
              </w:rPr>
            </w:pPr>
            <w:r>
              <w:rPr>
                <w:rFonts w:ascii="Calibri" w:eastAsia="宋体" w:cs="Times New Roman" w:hAnsi="Calibri"/>
                <w:b/>
                <w:kern w:val="0"/>
                <w:sz w:val="24"/>
              </w:rPr>
              <w:t>数量</w:t>
            </w:r>
          </w:p>
        </w:tc>
        <w:tc>
          <w:tcPr>
            <w:tcW w:w="2245" w:type="dxa"/>
            <w:shd w:val="clear" w:color="auto" w:fill="EEEEEE"/>
            <w:vAlign w:val="center"/>
          </w:tcPr>
          <w:p>
            <w:pPr>
              <w:widowControl/>
              <w:jc w:val="center"/>
              <w:rPr>
                <w:rFonts w:ascii="Calibri" w:eastAsia="宋体" w:cs="Times New Roman" w:hAnsi="Calibri"/>
                <w:b/>
              </w:rPr>
            </w:pPr>
            <w:r>
              <w:rPr>
                <w:rFonts w:ascii="Calibri" w:eastAsia="宋体" w:cs="Times New Roman" w:hAnsi="Calibri"/>
                <w:b/>
                <w:kern w:val="0"/>
                <w:sz w:val="24"/>
              </w:rPr>
              <w:t>单位</w:t>
            </w:r>
          </w:p>
        </w:tc>
      </w:tr>
      <w:tr>
        <w:tc>
          <w:tcPr>
            <w:tcW w:w="1429" w:type="dxa"/>
            <w:shd w:val="clear" w:color="auto" w:fill="auto"/>
            <w:vAlign w:val="center"/>
          </w:tcPr>
          <w:p>
            <w:pPr>
              <w:widowControl/>
              <w:jc w:val="center"/>
              <w:textAlignment w:val="center"/>
              <w:rPr>
                <w:rFonts w:ascii="Times New Roman" w:eastAsia="宋体" w:cs="Times New Roman" w:hAnsi="Times New Roman"/>
                <w:kern w:val="2"/>
                <w:sz w:val="21"/>
                <w:szCs w:val="24"/>
                <w:lang w:val="en-US" w:eastAsia="zh-CN" w:bidi="ar-SA"/>
              </w:rPr>
            </w:pPr>
            <w:r>
              <w:rPr>
                <w:rFonts w:hint="eastAsia"/>
              </w:rPr>
              <w:t>重庆市大学生反走私创作大赛</w:t>
            </w:r>
          </w:p>
        </w:tc>
        <w:tc>
          <w:tcPr>
            <w:tcW w:w="5099" w:type="dxa"/>
            <w:shd w:val="clear" w:color="auto" w:fill="auto"/>
            <w:vAlign w:val="center"/>
          </w:tcPr>
          <w:p>
            <w:pPr>
              <w:widowControl/>
              <w:jc w:val="center"/>
              <w:textAlignment w:val="center"/>
              <w:rPr>
                <w:rFonts w:ascii="Calibri" w:eastAsia="宋体" w:cs="Times New Roman" w:hAnsi="Calibri"/>
                <w:kern w:val="0"/>
                <w:sz w:val="24"/>
                <w:szCs w:val="24"/>
                <w:lang w:val="en-US" w:eastAsia="zh-CN" w:bidi="ar-SA"/>
              </w:rPr>
            </w:pPr>
            <w:r>
              <w:rPr>
                <w:rFonts w:ascii="Calibri" w:eastAsia="宋体" w:cs="Times New Roman" w:hAnsi="Calibri" w:hint="eastAsia"/>
                <w:kern w:val="0"/>
                <w:sz w:val="24"/>
              </w:rPr>
              <w:t>邀请影视频等领域专家评委8名；邀请18名获奖大学生参加汇演</w:t>
            </w:r>
          </w:p>
        </w:tc>
        <w:tc>
          <w:tcPr>
            <w:tcW w:w="508" w:type="dxa"/>
            <w:shd w:val="clear" w:color="auto" w:fill="auto"/>
            <w:vAlign w:val="center"/>
          </w:tcPr>
          <w:p>
            <w:pPr>
              <w:widowControl/>
              <w:jc w:val="center"/>
              <w:textAlignment w:val="center"/>
              <w:rPr>
                <w:rFonts w:ascii="Calibri" w:eastAsia="宋体" w:cs="Times New Roman" w:hAnsi="Calibri" w:hint="eastAsia"/>
                <w:kern w:val="2"/>
                <w:sz w:val="21"/>
                <w:szCs w:val="24"/>
                <w:lang w:val="en-US" w:eastAsia="zh-CN" w:bidi="ar-SA"/>
              </w:rPr>
            </w:pPr>
            <w:r>
              <w:rPr>
                <w:rFonts w:ascii="Calibri" w:cs="Times New Roman" w:hAnsi="Calibri" w:hint="eastAsia"/>
                <w:lang w:val="en-US" w:eastAsia="zh-CN"/>
              </w:rPr>
              <w:t>1</w:t>
            </w:r>
          </w:p>
        </w:tc>
        <w:tc>
          <w:tcPr>
            <w:tcW w:w="2245" w:type="dxa"/>
            <w:shd w:val="clear" w:color="auto" w:fill="auto"/>
            <w:vAlign w:val="center"/>
          </w:tcPr>
          <w:p>
            <w:pPr>
              <w:widowControl/>
              <w:jc w:val="center"/>
              <w:textAlignment w:val="center"/>
              <w:rPr>
                <w:rFonts w:ascii="Calibri" w:eastAsia="宋体" w:cs="Times New Roman" w:hAnsi="Calibri" w:hint="eastAsia"/>
                <w:kern w:val="0"/>
                <w:sz w:val="24"/>
                <w:szCs w:val="24"/>
                <w:lang w:val="en-US" w:eastAsia="zh-CN" w:bidi="ar-SA"/>
              </w:rPr>
            </w:pPr>
            <w:r>
              <w:rPr>
                <w:rFonts w:ascii="Calibri" w:cs="Times New Roman" w:hAnsi="Calibri" w:hint="eastAsia"/>
                <w:kern w:val="0"/>
                <w:sz w:val="24"/>
                <w:lang w:val="en-US" w:eastAsia="zh-CN"/>
              </w:rPr>
              <w:t>项</w:t>
            </w:r>
          </w:p>
        </w:tc>
      </w:tr>
      <w:tr>
        <w:tc>
          <w:tcPr>
            <w:tcW w:w="1429" w:type="dxa"/>
            <w:shd w:val="clear" w:color="auto" w:fill="auto"/>
            <w:vAlign w:val="center"/>
          </w:tcPr>
          <w:p>
            <w:pPr>
              <w:widowControl/>
              <w:jc w:val="center"/>
              <w:textAlignment w:val="center"/>
              <w:rPr>
                <w:rFonts w:ascii="Calibri" w:eastAsia="宋体" w:cs="Times New Roman" w:hAnsi="Calibri"/>
                <w:kern w:val="2"/>
                <w:sz w:val="21"/>
                <w:szCs w:val="24"/>
                <w:lang w:val="en-US" w:eastAsia="zh-CN" w:bidi="ar-SA"/>
              </w:rPr>
            </w:pPr>
            <w:r>
              <w:rPr>
                <w:rFonts w:ascii="Calibri" w:eastAsia="宋体" w:cs="Times New Roman" w:hAnsi="Calibri"/>
                <w:kern w:val="0"/>
                <w:sz w:val="24"/>
              </w:rPr>
              <w:t>编剧</w:t>
            </w:r>
          </w:p>
        </w:tc>
        <w:tc>
          <w:tcPr>
            <w:tcW w:w="5099" w:type="dxa"/>
            <w:shd w:val="clear" w:color="auto" w:fill="auto"/>
            <w:vAlign w:val="center"/>
          </w:tcPr>
          <w:p>
            <w:pPr>
              <w:widowControl/>
              <w:jc w:val="center"/>
              <w:textAlignment w:val="center"/>
              <w:rPr>
                <w:rFonts w:ascii="Calibri" w:eastAsia="宋体" w:cs="Times New Roman" w:hAnsi="Calibri"/>
                <w:kern w:val="2"/>
                <w:sz w:val="21"/>
                <w:szCs w:val="24"/>
                <w:lang w:val="en-US" w:eastAsia="zh-CN" w:bidi="ar-SA"/>
              </w:rPr>
            </w:pPr>
            <w:r>
              <w:rPr>
                <w:rFonts w:ascii="Calibri" w:cs="Times New Roman" w:hAnsi="Calibri" w:hint="eastAsia"/>
                <w:kern w:val="0"/>
                <w:sz w:val="24"/>
                <w:lang w:val="en-US" w:eastAsia="zh-CN"/>
              </w:rPr>
              <w:t>围绕反走私主题，</w:t>
            </w:r>
            <w:r>
              <w:rPr>
                <w:rFonts w:ascii="Calibri" w:eastAsia="宋体" w:cs="Times New Roman" w:hAnsi="Calibri"/>
                <w:kern w:val="0"/>
                <w:sz w:val="24"/>
              </w:rPr>
              <w:t>创作蕴含浓郁巴渝特色，适宜各年龄段观众、幽默风趣，并能激发观众探知欲望与新鲜感的</w:t>
            </w:r>
            <w:r>
              <w:rPr>
                <w:rFonts w:ascii="Calibri" w:cs="Times New Roman" w:hAnsi="Calibri" w:hint="eastAsia"/>
                <w:kern w:val="0"/>
                <w:sz w:val="24"/>
                <w:lang w:val="en-US" w:eastAsia="zh-CN"/>
              </w:rPr>
              <w:t>小品；编排符合主题要求的歌舞宣传节目</w:t>
            </w:r>
          </w:p>
        </w:tc>
        <w:tc>
          <w:tcPr>
            <w:tcW w:w="508" w:type="dxa"/>
            <w:shd w:val="clear" w:color="auto" w:fill="auto"/>
            <w:vAlign w:val="center"/>
          </w:tcPr>
          <w:p>
            <w:pPr>
              <w:widowControl/>
              <w:jc w:val="center"/>
              <w:textAlignment w:val="center"/>
              <w:rPr>
                <w:rFonts w:ascii="Calibri" w:eastAsia="宋体" w:cs="Times New Roman" w:hAnsi="Calibri"/>
                <w:kern w:val="2"/>
                <w:sz w:val="21"/>
                <w:szCs w:val="24"/>
                <w:lang w:val="en-US" w:eastAsia="zh-CN" w:bidi="ar-SA"/>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kern w:val="2"/>
                <w:sz w:val="21"/>
                <w:szCs w:val="24"/>
                <w:lang w:val="en-US" w:eastAsia="zh-CN" w:bidi="ar-SA"/>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导演</w:t>
            </w:r>
          </w:p>
        </w:tc>
        <w:tc>
          <w:tcPr>
            <w:tcW w:w="5099" w:type="dxa"/>
            <w:shd w:val="clear" w:color="auto" w:fill="auto"/>
            <w:vAlign w:val="center"/>
          </w:tcPr>
          <w:p>
            <w:pPr>
              <w:widowControl/>
              <w:jc w:val="center"/>
              <w:textAlignment w:val="center"/>
              <w:rPr>
                <w:rFonts w:ascii="Calibri" w:eastAsia="宋体" w:cs="Times New Roman" w:hAnsi="Calibri"/>
                <w:lang w:val="en-US" w:eastAsia="zh-CN"/>
              </w:rPr>
            </w:pPr>
            <w:r>
              <w:rPr>
                <w:rFonts w:ascii="Calibri" w:cs="Times New Roman" w:hAnsi="Calibri" w:hint="eastAsia"/>
                <w:kern w:val="0"/>
                <w:sz w:val="24"/>
                <w:lang w:val="en-US" w:eastAsia="zh-CN"/>
              </w:rPr>
              <w:t>围绕反走私主题，</w:t>
            </w:r>
            <w:r>
              <w:rPr>
                <w:rFonts w:ascii="Calibri" w:eastAsia="宋体" w:cs="Times New Roman" w:hAnsi="Calibri"/>
                <w:kern w:val="0"/>
                <w:sz w:val="24"/>
              </w:rPr>
              <w:t>执导一部融合巴渝风情，适合老少观众、妙趣横生，能够唤起观众好奇心与新奇感的</w:t>
            </w:r>
            <w:r>
              <w:rPr>
                <w:rFonts w:ascii="Calibri" w:cs="Times New Roman" w:hAnsi="Calibri" w:hint="eastAsia"/>
                <w:kern w:val="0"/>
                <w:sz w:val="24"/>
                <w:lang w:val="en-US" w:eastAsia="zh-CN"/>
              </w:rPr>
              <w:t>反走私小品</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音效</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根据编导意图，精心准备并打造贴合</w:t>
            </w:r>
            <w:r>
              <w:rPr>
                <w:rFonts w:ascii="Calibri" w:cs="Times New Roman" w:hAnsi="Calibri" w:hint="eastAsia"/>
                <w:kern w:val="0"/>
                <w:sz w:val="24"/>
                <w:lang w:val="en-US" w:eastAsia="zh-CN"/>
              </w:rPr>
              <w:t>小品等节目</w:t>
            </w:r>
            <w:r>
              <w:rPr>
                <w:rFonts w:ascii="Calibri" w:eastAsia="宋体" w:cs="Times New Roman" w:hAnsi="Calibri"/>
                <w:kern w:val="0"/>
                <w:sz w:val="24"/>
              </w:rPr>
              <w:t>的配乐，增强剧情氛围；负责现场音响系统的调试与播放，有效渲染现场气氛；音效师需具备5年以上的从业经验，并持有相应专业资格证书</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舞美</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依据编导构思，精心策划与设计</w:t>
            </w:r>
            <w:r>
              <w:rPr>
                <w:rFonts w:ascii="Calibri" w:cs="Times New Roman" w:hAnsi="Calibri" w:hint="eastAsia"/>
                <w:kern w:val="0"/>
                <w:sz w:val="24"/>
                <w:lang w:val="en-US" w:eastAsia="zh-CN"/>
              </w:rPr>
              <w:t>小品等节目</w:t>
            </w:r>
            <w:r>
              <w:rPr>
                <w:rFonts w:ascii="Calibri" w:eastAsia="宋体" w:cs="Times New Roman" w:hAnsi="Calibri"/>
                <w:kern w:val="0"/>
                <w:sz w:val="24"/>
              </w:rPr>
              <w:t>所需的场景，以提升氛围的营造</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灯光</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cs="Times New Roman" w:hAnsi="Calibri" w:hint="eastAsia"/>
                <w:kern w:val="0"/>
                <w:sz w:val="24"/>
                <w:lang w:val="en-US" w:eastAsia="zh-CN"/>
              </w:rPr>
              <w:t>准备一名灯光师。</w:t>
            </w:r>
            <w:r>
              <w:rPr>
                <w:rFonts w:ascii="Calibri" w:eastAsia="宋体" w:cs="Times New Roman" w:hAnsi="Calibri"/>
                <w:kern w:val="0"/>
                <w:sz w:val="24"/>
              </w:rPr>
              <w:t>按照编导指示，精心设计</w:t>
            </w:r>
            <w:r>
              <w:rPr>
                <w:rFonts w:ascii="Calibri" w:cs="Times New Roman" w:hAnsi="Calibri" w:hint="eastAsia"/>
                <w:kern w:val="0"/>
                <w:sz w:val="24"/>
                <w:lang w:val="en-US" w:eastAsia="zh-CN"/>
              </w:rPr>
              <w:t>小品等节目</w:t>
            </w:r>
            <w:r>
              <w:rPr>
                <w:rFonts w:ascii="Calibri" w:eastAsia="宋体" w:cs="Times New Roman" w:hAnsi="Calibri"/>
                <w:kern w:val="0"/>
                <w:sz w:val="24"/>
              </w:rPr>
              <w:t>所需的灯光效果，以强化氛围；负责灯光系统的调试与运用，达到营造氛围、视觉美观的效果；灯光师需有5年及以上工作经验，且持有相关专业证书</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服装</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根据编导要求，巧妙构思并提供符合角色身份的服装设计</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化妆</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按照编导要求，精心设计并提供演员的妆容与发型，以符合角色形象</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道具</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按照编导要求，巧妙构思并提供所需的陈设与器物，以加强氛围</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舞台监督</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负责协调</w:t>
            </w:r>
            <w:r>
              <w:rPr>
                <w:rFonts w:ascii="Calibri" w:cs="Times New Roman" w:hAnsi="Calibri" w:hint="eastAsia"/>
                <w:kern w:val="0"/>
                <w:sz w:val="24"/>
                <w:lang w:val="en-US" w:eastAsia="zh-CN"/>
              </w:rPr>
              <w:t>小品等节目</w:t>
            </w:r>
            <w:r>
              <w:rPr>
                <w:rFonts w:ascii="Calibri" w:eastAsia="宋体" w:cs="Times New Roman" w:hAnsi="Calibri"/>
                <w:kern w:val="0"/>
                <w:sz w:val="24"/>
              </w:rPr>
              <w:t>的前台事务，包括演员的上下场、快速化妆、佩戴耳麦、催场等，确保剧目顺利且完整地呈现</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剧务</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协调各演出部门与人员，以及后勤保障、餐饮住宿、接送站等服务，确保圆满完成</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摄像</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对</w:t>
            </w:r>
            <w:r>
              <w:rPr>
                <w:rFonts w:ascii="Calibri" w:cs="Times New Roman" w:hAnsi="Calibri" w:hint="eastAsia"/>
                <w:kern w:val="0"/>
                <w:sz w:val="24"/>
                <w:lang w:val="en-US" w:eastAsia="zh-CN"/>
              </w:rPr>
              <w:t>舞台</w:t>
            </w:r>
            <w:r>
              <w:rPr>
                <w:rFonts w:ascii="Calibri" w:eastAsia="宋体" w:cs="Times New Roman" w:hAnsi="Calibri"/>
                <w:kern w:val="0"/>
                <w:sz w:val="24"/>
              </w:rPr>
              <w:t>进行全程录制，配置市级电视台晚会录制团队，采用5机位进行拍摄</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摇臂</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使用12.5米专业晚会摇臂摄像设备，对剧目及演出宣传现场进行全方位录制</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导播</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执行6机位摄像信号的切换工作（含设备）</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录制</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进行6机位信号的录制录制</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视频剪辑</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对现场视频素材进行剪辑，制作片头片尾；剪辑制作活动宣传短视频</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摄影</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拍摄并修饰</w:t>
            </w:r>
            <w:r>
              <w:rPr>
                <w:rFonts w:ascii="Calibri" w:eastAsia="宋体" w:cs="Times New Roman" w:hAnsi="Calibri" w:hint="eastAsia"/>
                <w:kern w:val="0"/>
                <w:sz w:val="24"/>
              </w:rPr>
              <w:t>活动</w:t>
            </w:r>
            <w:r>
              <w:rPr>
                <w:rFonts w:ascii="Calibri" w:eastAsia="宋体" w:cs="Times New Roman" w:hAnsi="Calibri"/>
                <w:kern w:val="0"/>
                <w:sz w:val="24"/>
              </w:rPr>
              <w:t>图像，并进行云相册直播</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背景制作</w:t>
            </w:r>
          </w:p>
        </w:tc>
        <w:tc>
          <w:tcPr>
            <w:tcW w:w="5099" w:type="dxa"/>
            <w:shd w:val="clear" w:color="auto" w:fill="auto"/>
            <w:vAlign w:val="center"/>
          </w:tcPr>
          <w:p>
            <w:pPr>
              <w:widowControl/>
              <w:jc w:val="center"/>
              <w:textAlignment w:val="center"/>
              <w:rPr>
                <w:rFonts w:ascii="Calibri" w:eastAsia="宋体" w:cs="Times New Roman" w:hAnsi="Calibri" w:hint="eastAsia"/>
                <w:lang w:eastAsia="zh-CN"/>
              </w:rPr>
            </w:pPr>
            <w:r>
              <w:rPr>
                <w:rFonts w:ascii="Calibri" w:cs="Times New Roman" w:hAnsi="Calibri" w:hint="eastAsia"/>
                <w:kern w:val="0"/>
                <w:sz w:val="24"/>
                <w:lang w:val="en-US" w:eastAsia="zh-CN"/>
              </w:rPr>
              <w:t>准备一名</w:t>
            </w:r>
            <w:r>
              <w:rPr>
                <w:rFonts w:ascii="Calibri" w:cs="Times New Roman" w:hAnsi="Calibri" w:hint="eastAsia"/>
                <w:kern w:val="0"/>
                <w:sz w:val="24"/>
                <w:lang w:eastAsia="zh-CN"/>
              </w:rPr>
              <w:t>视频控台操作员。负责提前将所有视频素材导入控台，根据节目流程单，在现场精准控制大屏内容的播放、切换与特效。</w:t>
            </w:r>
            <w:r>
              <w:rPr>
                <w:rFonts w:ascii="Calibri" w:cs="Times New Roman" w:hAnsi="Calibri" w:hint="eastAsia"/>
                <w:kern w:val="0"/>
                <w:sz w:val="24"/>
                <w:lang w:val="en-US" w:eastAsia="zh-CN"/>
              </w:rPr>
              <w:t>为</w:t>
            </w:r>
            <w:r>
              <w:rPr>
                <w:rFonts w:ascii="Calibri" w:eastAsia="宋体" w:cs="Times New Roman" w:hAnsi="Calibri" w:hint="eastAsia"/>
                <w:kern w:val="0"/>
                <w:sz w:val="24"/>
              </w:rPr>
              <w:t>每个节目量身定制背景视频或静态海报（如：舞蹈的背景动态素材、小品的场景背景图、宣讲环节的PPT或关键词提示等）</w:t>
            </w:r>
            <w:r>
              <w:rPr>
                <w:rFonts w:ascii="Calibri" w:cs="Times New Roman" w:hAnsi="Calibri" w:hint="eastAsia"/>
                <w:kern w:val="0"/>
                <w:sz w:val="24"/>
                <w:lang w:eastAsia="zh-CN"/>
              </w:rPr>
              <w:t>。需与灯光、音响紧密配合。</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cs="Times New Roman" w:hAnsi="Calibri" w:hint="eastAsia"/>
                <w:kern w:val="0"/>
                <w:sz w:val="24"/>
                <w:lang w:val="en-US" w:eastAsia="zh-CN"/>
              </w:rPr>
              <w:t>音响</w:t>
            </w:r>
          </w:p>
        </w:tc>
        <w:tc>
          <w:tcPr>
            <w:tcW w:w="5099" w:type="dxa"/>
            <w:shd w:val="clear" w:color="auto" w:fill="auto"/>
            <w:vAlign w:val="center"/>
          </w:tcPr>
          <w:p>
            <w:pPr>
              <w:widowControl/>
              <w:jc w:val="center"/>
              <w:textAlignment w:val="center"/>
              <w:rPr>
                <w:rFonts w:ascii="Calibri" w:cs="Times New Roman" w:hAnsi="Calibri" w:hint="eastAsia"/>
                <w:kern w:val="0"/>
                <w:sz w:val="24"/>
                <w:lang w:val="en-US" w:eastAsia="zh-CN"/>
              </w:rPr>
            </w:pPr>
            <w:r>
              <w:rPr>
                <w:rFonts w:ascii="Calibri" w:eastAsia="宋体" w:cs="Times New Roman" w:hAnsi="Calibri" w:hint="eastAsia"/>
              </w:rPr>
              <w:t xml:space="preserve"> </w:t>
            </w:r>
            <w:r>
              <w:rPr>
                <w:rFonts w:ascii="Calibri" w:cs="Times New Roman" w:hAnsi="Calibri" w:hint="eastAsia"/>
                <w:kern w:val="0"/>
                <w:sz w:val="24"/>
                <w:lang w:val="en-US" w:eastAsia="zh-CN"/>
              </w:rPr>
              <w:t>准备一名音频工程师。负责现场所有音频信号的混合、调校，确保语言清晰度、音乐丰满度和整体音量的舒适度；需具备应对现场突发状况的能力；负责前期所有音视频资料的收集、整理、剪辑，现场负责音乐播放，管理无线话筒。</w:t>
            </w:r>
          </w:p>
          <w:p>
            <w:pPr>
              <w:widowControl/>
              <w:jc w:val="center"/>
              <w:textAlignment w:val="center"/>
              <w:rPr>
                <w:rFonts w:ascii="Calibri" w:eastAsia="宋体" w:cs="Times New Roman" w:hAnsi="Calibri"/>
              </w:rPr>
            </w:pPr>
            <w:r>
              <w:rPr>
                <w:rFonts w:ascii="Calibri" w:eastAsia="宋体" w:cs="Times New Roman" w:hAnsi="Calibri" w:hint="eastAsia"/>
                <w:kern w:val="0"/>
                <w:sz w:val="24"/>
              </w:rPr>
              <w:t>配备足够的舞台返听音箱，保障演员能清晰听到音乐和提示。系统需包含多路数字调音台、音频处理器、无线手持麦克风、头戴麦克风、领夹麦克风及配套天线放大器，以满足独唱、对唱、小品、宣讲等多种形式的收音需求。</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签名墙</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设计尺寸为</w:t>
            </w:r>
            <w:r>
              <w:rPr>
                <w:rFonts w:ascii="Calibri" w:eastAsia="宋体" w:cs="Times New Roman" w:hAnsi="Calibri" w:hint="eastAsia"/>
                <w:kern w:val="0"/>
                <w:sz w:val="24"/>
              </w:rPr>
              <w:t>10*4*2</w:t>
            </w:r>
            <w:r>
              <w:rPr>
                <w:rFonts w:ascii="Calibri" w:eastAsia="宋体" w:cs="Times New Roman" w:hAnsi="Calibri"/>
                <w:kern w:val="0"/>
                <w:sz w:val="24"/>
              </w:rPr>
              <w:t>米的签名墙，背景风格与</w:t>
            </w:r>
            <w:r>
              <w:rPr>
                <w:rFonts w:ascii="Calibri" w:eastAsia="宋体" w:cs="Times New Roman" w:hAnsi="Calibri" w:hint="eastAsia"/>
                <w:kern w:val="0"/>
                <w:sz w:val="24"/>
              </w:rPr>
              <w:t>主题</w:t>
            </w:r>
            <w:r>
              <w:rPr>
                <w:rFonts w:ascii="Calibri" w:eastAsia="宋体" w:cs="Times New Roman" w:hAnsi="Calibri"/>
                <w:kern w:val="0"/>
                <w:sz w:val="24"/>
              </w:rPr>
              <w:t>保持协调统一</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项</w:t>
            </w:r>
          </w:p>
        </w:tc>
      </w:tr>
      <w:tr>
        <w:tc>
          <w:tcPr>
            <w:tcW w:w="1429" w:type="dxa"/>
            <w:shd w:val="clear" w:color="auto" w:fill="auto"/>
            <w:vAlign w:val="center"/>
          </w:tcPr>
          <w:p>
            <w:pPr>
              <w:widowControl/>
              <w:jc w:val="center"/>
              <w:textAlignment w:val="center"/>
            </w:pPr>
            <w:r>
              <w:rPr>
                <w:rFonts w:hint="eastAsia"/>
              </w:rPr>
              <w:t>荣誉物资</w:t>
            </w:r>
          </w:p>
        </w:tc>
        <w:tc>
          <w:tcPr>
            <w:tcW w:w="5099" w:type="dxa"/>
            <w:shd w:val="clear" w:color="auto" w:fill="auto"/>
            <w:vAlign w:val="center"/>
          </w:tcPr>
          <w:p>
            <w:pPr>
              <w:widowControl/>
              <w:jc w:val="center"/>
              <w:textAlignment w:val="center"/>
              <w:rPr>
                <w:rFonts w:ascii="Calibri" w:eastAsia="宋体" w:cs="Times New Roman" w:hAnsi="Calibri"/>
                <w:kern w:val="0"/>
                <w:sz w:val="24"/>
              </w:rPr>
            </w:pPr>
            <w:r>
              <w:rPr>
                <w:rFonts w:ascii="Calibri" w:eastAsia="宋体" w:cs="Times New Roman" w:hAnsi="Calibri" w:hint="eastAsia"/>
                <w:kern w:val="0"/>
                <w:sz w:val="24"/>
              </w:rPr>
              <w:t>荣誉奖杯及与主题色调搭配的荣誉证书</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hint="eastAsia"/>
              </w:rPr>
              <w:t>1</w:t>
            </w:r>
          </w:p>
        </w:tc>
        <w:tc>
          <w:tcPr>
            <w:tcW w:w="2245" w:type="dxa"/>
            <w:shd w:val="clear" w:color="auto" w:fill="auto"/>
            <w:vAlign w:val="center"/>
          </w:tcPr>
          <w:p>
            <w:pPr>
              <w:widowControl/>
              <w:jc w:val="center"/>
              <w:textAlignment w:val="center"/>
              <w:rPr>
                <w:rFonts w:ascii="Calibri" w:eastAsia="宋体" w:cs="Times New Roman" w:hAnsi="Calibri"/>
                <w:kern w:val="0"/>
                <w:sz w:val="24"/>
              </w:rPr>
            </w:pPr>
            <w:r>
              <w:rPr>
                <w:rFonts w:ascii="Calibri" w:eastAsia="宋体" w:cs="Times New Roman" w:hAnsi="Calibri" w:hint="eastAsia"/>
                <w:kern w:val="0"/>
                <w:sz w:val="24"/>
              </w:rPr>
              <w:t>项</w:t>
            </w:r>
          </w:p>
        </w:tc>
      </w:tr>
      <w:tr>
        <w:tc>
          <w:tcPr>
            <w:tcW w:w="1429" w:type="dxa"/>
            <w:shd w:val="clear" w:color="auto" w:fill="auto"/>
            <w:vAlign w:val="center"/>
          </w:tcPr>
          <w:p>
            <w:pPr>
              <w:widowControl/>
              <w:jc w:val="center"/>
              <w:textAlignment w:val="center"/>
            </w:pPr>
            <w:r>
              <w:rPr>
                <w:rFonts w:hint="eastAsia"/>
              </w:rPr>
              <w:t>沿途氛围</w:t>
            </w:r>
          </w:p>
        </w:tc>
        <w:tc>
          <w:tcPr>
            <w:tcW w:w="5099" w:type="dxa"/>
            <w:shd w:val="clear" w:color="auto" w:fill="auto"/>
            <w:vAlign w:val="center"/>
          </w:tcPr>
          <w:p>
            <w:pPr>
              <w:widowControl/>
              <w:jc w:val="center"/>
              <w:textAlignment w:val="center"/>
              <w:rPr>
                <w:rFonts w:ascii="Calibri" w:eastAsia="宋体" w:cs="Times New Roman" w:hAnsi="Calibri"/>
                <w:kern w:val="0"/>
                <w:sz w:val="24"/>
              </w:rPr>
            </w:pPr>
            <w:r>
              <w:rPr>
                <w:rFonts w:ascii="Calibri" w:eastAsia="宋体" w:cs="Times New Roman" w:hAnsi="Calibri" w:hint="eastAsia"/>
                <w:kern w:val="0"/>
                <w:sz w:val="24"/>
              </w:rPr>
              <w:t>需要根据场地情况设置指引路牌以及氛围道旗</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hint="eastAsia"/>
              </w:rPr>
              <w:t>1</w:t>
            </w:r>
          </w:p>
        </w:tc>
        <w:tc>
          <w:tcPr>
            <w:tcW w:w="2245" w:type="dxa"/>
            <w:shd w:val="clear" w:color="auto" w:fill="auto"/>
            <w:vAlign w:val="center"/>
          </w:tcPr>
          <w:p>
            <w:pPr>
              <w:widowControl/>
              <w:jc w:val="center"/>
              <w:textAlignment w:val="center"/>
              <w:rPr>
                <w:rFonts w:ascii="Calibri" w:eastAsia="宋体" w:cs="Times New Roman" w:hAnsi="Calibri"/>
                <w:kern w:val="0"/>
                <w:sz w:val="24"/>
              </w:rPr>
            </w:pPr>
            <w:r>
              <w:rPr>
                <w:rFonts w:ascii="Calibri" w:eastAsia="宋体" w:cs="Times New Roman" w:hAnsi="Calibri" w:hint="eastAsia"/>
                <w:kern w:val="0"/>
                <w:sz w:val="24"/>
              </w:rPr>
              <w:t>项</w:t>
            </w:r>
          </w:p>
        </w:tc>
      </w:tr>
      <w:tr>
        <w:tc>
          <w:tcPr>
            <w:tcW w:w="1429" w:type="dxa"/>
            <w:shd w:val="clear" w:color="auto" w:fill="auto"/>
            <w:vAlign w:val="center"/>
          </w:tcPr>
          <w:p>
            <w:pPr>
              <w:widowControl/>
              <w:jc w:val="center"/>
              <w:textAlignment w:val="center"/>
              <w:rPr>
                <w:rFonts w:ascii="Calibri" w:cs="Times New Roman" w:hAnsi="Calibri"/>
              </w:rPr>
            </w:pPr>
            <w:r>
              <w:rPr>
                <w:rFonts w:hint="eastAsia"/>
              </w:rPr>
              <w:t>法治宣传物料</w:t>
            </w:r>
          </w:p>
        </w:tc>
        <w:tc>
          <w:tcPr>
            <w:tcW w:w="5099"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kern w:val="0"/>
                <w:sz w:val="24"/>
              </w:rPr>
              <w:t>设计并制作与</w:t>
            </w:r>
            <w:r>
              <w:rPr>
                <w:rFonts w:ascii="Calibri" w:eastAsia="宋体" w:cs="Times New Roman" w:hAnsi="Calibri" w:hint="eastAsia"/>
                <w:kern w:val="0"/>
                <w:sz w:val="24"/>
              </w:rPr>
              <w:t>主题</w:t>
            </w:r>
            <w:r>
              <w:rPr>
                <w:rFonts w:ascii="Calibri" w:eastAsia="宋体" w:cs="Times New Roman" w:hAnsi="Calibri"/>
                <w:kern w:val="0"/>
                <w:sz w:val="24"/>
              </w:rPr>
              <w:t>风格协调统一的框架及宣传页面</w:t>
            </w:r>
            <w:r>
              <w:rPr>
                <w:rFonts w:ascii="Calibri" w:eastAsia="宋体" w:cs="Times New Roman" w:hAnsi="Calibri" w:hint="eastAsia"/>
                <w:kern w:val="0"/>
                <w:sz w:val="24"/>
              </w:rPr>
              <w:t>；印制法治宣传资料、文创产品、活动宣传册</w:t>
            </w:r>
          </w:p>
        </w:tc>
        <w:tc>
          <w:tcPr>
            <w:tcW w:w="508"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hint="eastAsia"/>
              </w:rPr>
              <w:t>1</w:t>
            </w:r>
          </w:p>
        </w:tc>
        <w:tc>
          <w:tcPr>
            <w:tcW w:w="2245" w:type="dxa"/>
            <w:shd w:val="clear" w:color="auto" w:fill="auto"/>
            <w:vAlign w:val="center"/>
          </w:tcPr>
          <w:p>
            <w:pPr>
              <w:widowControl/>
              <w:jc w:val="center"/>
              <w:textAlignment w:val="center"/>
              <w:rPr>
                <w:rFonts w:ascii="Calibri" w:eastAsia="宋体" w:cs="Times New Roman" w:hAnsi="Calibri"/>
              </w:rPr>
            </w:pPr>
            <w:r>
              <w:rPr>
                <w:rFonts w:ascii="Calibri" w:eastAsia="宋体" w:cs="Times New Roman" w:hAnsi="Calibri" w:hint="eastAsia"/>
                <w:kern w:val="0"/>
                <w:sz w:val="24"/>
              </w:rPr>
              <w:t>项</w:t>
            </w:r>
          </w:p>
        </w:tc>
      </w:tr>
    </w:tbl>
    <w:p>
      <w:pPr>
        <w:pStyle w:val="32"/>
        <w:rPr>
          <w:rFonts w:hint="eastAsia"/>
          <w:lang w:val="en-US" w:eastAsia="zh-CN"/>
        </w:rPr>
      </w:pPr>
    </w:p>
    <w:p>
      <w:pPr>
        <w:pStyle w:val="2"/>
        <w:keepNext/>
        <w:keepLines/>
        <w:widowControl w:val="0"/>
        <w:tabs>
          <w:tab w:val="left" w:pos="0"/>
        </w:tabs>
        <w:spacing w:after="240" w:line="500" w:lineRule="exact"/>
        <w:jc w:val="both"/>
        <w:rPr>
          <w:rFonts w:ascii="新宋体" w:eastAsia="新宋体"/>
          <w:color w:val="000000"/>
          <w:sz w:val="24"/>
          <w:szCs w:val="24"/>
        </w:rPr>
      </w:pPr>
      <w:bookmarkStart w:id="113" w:name="_Toc525225836"/>
      <w:bookmarkStart w:id="114" w:name="_Toc525136374"/>
      <w:bookmarkStart w:id="115" w:name="_Toc522106396"/>
      <w:r>
        <w:rPr>
          <w:rFonts w:ascii="宋体" w:hAnsi="宋体" w:hint="eastAsia"/>
          <w:color w:val="000000"/>
          <w:sz w:val="24"/>
          <w:highlight w:val="white"/>
        </w:rPr>
        <w:t>★</w:t>
      </w:r>
      <w:r>
        <w:rPr>
          <w:rFonts w:ascii="宋体" w:hAnsi="宋体"/>
          <w:color w:val="000000"/>
          <w:sz w:val="24"/>
          <w:highlight w:val="white"/>
        </w:rPr>
        <w:t>四、</w:t>
      </w:r>
      <w:r>
        <w:rPr>
          <w:rFonts w:ascii="新宋体" w:eastAsia="新宋体" w:hint="eastAsia"/>
          <w:color w:val="000000"/>
          <w:sz w:val="24"/>
          <w:szCs w:val="24"/>
        </w:rPr>
        <w:t>实施方案要求</w:t>
      </w:r>
      <w:bookmarkEnd w:id="113"/>
      <w:bookmarkEnd w:id="114"/>
    </w:p>
    <w:p>
      <w:pPr>
        <w:pStyle w:val="47"/>
        <w:spacing w:line="500" w:lineRule="exact"/>
        <w:rPr>
          <w:rFonts w:ascii="宋体"/>
          <w:color w:val="000000"/>
          <w:sz w:val="24"/>
          <w:szCs w:val="24"/>
          <w:highlight w:val="white"/>
        </w:rPr>
      </w:pPr>
      <w:bookmarkEnd w:id="115"/>
      <w:r>
        <w:rPr>
          <w:rFonts w:ascii="宋体" w:hint="eastAsia"/>
          <w:color w:val="000000"/>
          <w:sz w:val="24"/>
          <w:szCs w:val="24"/>
          <w:highlight w:val="white"/>
        </w:rPr>
        <w:t>投标方须按照技术服务要求</w:t>
      </w:r>
      <w:r>
        <w:rPr>
          <w:rFonts w:ascii="宋体"/>
          <w:color w:val="000000"/>
          <w:sz w:val="24"/>
          <w:szCs w:val="24"/>
          <w:highlight w:val="white"/>
        </w:rPr>
        <w:t>提供</w:t>
      </w:r>
      <w:r>
        <w:rPr>
          <w:rFonts w:ascii="宋体" w:hint="eastAsia"/>
          <w:color w:val="000000"/>
          <w:sz w:val="24"/>
          <w:szCs w:val="24"/>
          <w:highlight w:val="white"/>
        </w:rPr>
        <w:t>各类别服务实施方案</w:t>
      </w:r>
      <w:r>
        <w:rPr>
          <w:rFonts w:ascii="宋体"/>
          <w:color w:val="000000"/>
          <w:sz w:val="24"/>
          <w:szCs w:val="24"/>
          <w:highlight w:val="white"/>
        </w:rPr>
        <w:t>。</w:t>
      </w:r>
    </w:p>
    <w:p>
      <w:pPr>
        <w:pStyle w:val="2"/>
        <w:spacing w:after="240" w:line="500" w:lineRule="exact"/>
        <w:ind w:left="578" w:hanging="578"/>
        <w:jc w:val="both"/>
        <w:rPr>
          <w:rFonts w:ascii="新宋体" w:eastAsia="新宋体"/>
          <w:color w:val="000000"/>
          <w:sz w:val="24"/>
          <w:szCs w:val="24"/>
        </w:rPr>
      </w:pPr>
      <w:r>
        <w:rPr>
          <w:rFonts w:ascii="新宋体" w:eastAsia="新宋体"/>
          <w:color w:val="000000"/>
          <w:sz w:val="24"/>
          <w:szCs w:val="24"/>
        </w:rPr>
        <w:t>五</w:t>
      </w:r>
      <w:r>
        <w:rPr>
          <w:rFonts w:ascii="新宋体" w:eastAsia="新宋体" w:hint="eastAsia"/>
          <w:color w:val="000000"/>
          <w:sz w:val="24"/>
          <w:szCs w:val="24"/>
        </w:rPr>
        <w:t>、实施过程要求：</w:t>
      </w:r>
    </w:p>
    <w:p>
      <w:pPr>
        <w:pStyle w:val="47"/>
        <w:spacing w:line="500" w:lineRule="exact"/>
        <w:rPr>
          <w:rFonts w:ascii="宋体"/>
          <w:color w:val="000000"/>
          <w:sz w:val="24"/>
          <w:szCs w:val="24"/>
          <w:highlight w:val="white"/>
        </w:rPr>
      </w:pPr>
      <w:r>
        <w:rPr>
          <w:rFonts w:ascii="宋体" w:hint="eastAsia"/>
          <w:color w:val="000000"/>
          <w:sz w:val="24"/>
          <w:szCs w:val="24"/>
          <w:highlight w:val="white"/>
        </w:rPr>
        <w:t>1. 遵守国家和海关行业管理的相关法规和标准规范</w:t>
      </w:r>
    </w:p>
    <w:p>
      <w:pPr>
        <w:pStyle w:val="47"/>
        <w:spacing w:line="500" w:lineRule="exact"/>
        <w:rPr>
          <w:rFonts w:ascii="宋体"/>
          <w:color w:val="000000"/>
          <w:sz w:val="24"/>
          <w:szCs w:val="24"/>
          <w:highlight w:val="white"/>
        </w:rPr>
      </w:pPr>
      <w:r>
        <w:rPr>
          <w:rFonts w:ascii="宋体" w:hint="eastAsia"/>
          <w:color w:val="000000"/>
          <w:sz w:val="24"/>
          <w:szCs w:val="24"/>
          <w:highlight w:val="white"/>
        </w:rPr>
        <w:t>2. 根据维护要求和工作内容，提供优质技术支持和服务</w:t>
      </w:r>
    </w:p>
    <w:p>
      <w:pPr>
        <w:pStyle w:val="48"/>
        <w:tabs>
          <w:tab w:val="center" w:pos="4153"/>
          <w:tab w:val="right" w:pos="8306"/>
        </w:tabs>
        <w:rPr>
          <w:color w:val="000000"/>
          <w:highlight w:val="white"/>
        </w:rPr>
      </w:pPr>
      <w:r>
        <w:rPr>
          <w:color w:val="000000"/>
          <w:highlight w:val="white"/>
        </w:rPr>
        <w:br w:type="page"/>
      </w:r>
    </w:p>
    <w:p>
      <w:pPr>
        <w:pStyle w:val="1"/>
        <w:tabs>
          <w:tab w:val="left" w:pos="432"/>
        </w:tabs>
        <w:spacing w:line="500" w:lineRule="exact"/>
        <w:rPr>
          <w:rFonts w:ascii="宋体" w:eastAsia="宋体"/>
          <w:b/>
          <w:color w:val="000000"/>
          <w:sz w:val="44"/>
        </w:rPr>
      </w:pPr>
      <w:bookmarkStart w:id="116" w:name="_Toc520901633"/>
      <w:bookmarkEnd w:id="93"/>
      <w:bookmarkEnd w:id="94"/>
      <w:r>
        <w:rPr>
          <w:rFonts w:ascii="宋体" w:eastAsia="宋体" w:hint="eastAsia"/>
          <w:b/>
          <w:color w:val="000000"/>
          <w:sz w:val="44"/>
        </w:rPr>
        <w:t>第五章</w:t>
      </w:r>
      <w:r>
        <w:rPr>
          <w:rFonts w:ascii="宋体" w:eastAsia="宋体"/>
          <w:b/>
          <w:color w:val="000000"/>
          <w:sz w:val="44"/>
        </w:rPr>
        <w:t xml:space="preserve"> </w:t>
      </w:r>
      <w:r>
        <w:rPr>
          <w:rFonts w:ascii="宋体" w:eastAsia="宋体" w:hint="eastAsia"/>
          <w:b/>
          <w:color w:val="000000"/>
          <w:sz w:val="44"/>
        </w:rPr>
        <w:t>比选方法</w:t>
      </w:r>
      <w:bookmarkEnd w:id="95"/>
      <w:bookmarkEnd w:id="96"/>
      <w:bookmarkEnd w:id="97"/>
      <w:bookmarkEnd w:id="116"/>
    </w:p>
    <w:p>
      <w:pPr>
        <w:keepNext/>
        <w:keepLines/>
        <w:widowControl/>
        <w:adjustRightInd w:val="0"/>
        <w:snapToGrid w:val="0"/>
        <w:spacing w:line="500" w:lineRule="exact"/>
        <w:ind w:firstLineChars="176" w:firstLine="422"/>
        <w:jc w:val="left"/>
        <w:outlineLvl w:val="1"/>
        <w:rPr>
          <w:rFonts w:ascii="宋体" w:cs="仿宋"/>
          <w:b/>
          <w:color w:val="000000"/>
          <w:kern w:val="0"/>
          <w:sz w:val="24"/>
        </w:rPr>
      </w:pPr>
      <w:r>
        <w:rPr>
          <w:rFonts w:ascii="宋体" w:cs="仿宋" w:hint="eastAsia"/>
          <w:b/>
          <w:color w:val="000000"/>
          <w:kern w:val="0"/>
          <w:sz w:val="24"/>
        </w:rPr>
        <w:t>一、比选方法定义</w:t>
      </w:r>
    </w:p>
    <w:p>
      <w:pPr>
        <w:spacing w:line="500" w:lineRule="exact"/>
        <w:ind w:firstLineChars="200" w:firstLine="480"/>
        <w:rPr>
          <w:rFonts w:ascii="宋体"/>
          <w:color w:val="000000"/>
          <w:sz w:val="24"/>
        </w:rPr>
      </w:pPr>
      <w:r>
        <w:rPr>
          <w:rFonts w:ascii="宋体" w:hint="eastAsia"/>
          <w:color w:val="000000"/>
          <w:sz w:val="24"/>
        </w:rPr>
        <w:t>本项目采用综合评分法进行比选。</w:t>
      </w:r>
    </w:p>
    <w:p>
      <w:pPr>
        <w:keepNext/>
        <w:keepLines/>
        <w:widowControl/>
        <w:adjustRightInd w:val="0"/>
        <w:snapToGrid w:val="0"/>
        <w:spacing w:line="500" w:lineRule="exact"/>
        <w:ind w:firstLineChars="176" w:firstLine="422"/>
        <w:jc w:val="left"/>
        <w:outlineLvl w:val="1"/>
        <w:rPr>
          <w:rFonts w:ascii="宋体" w:cs="仿宋"/>
          <w:b/>
          <w:color w:val="000000"/>
          <w:kern w:val="0"/>
          <w:sz w:val="24"/>
        </w:rPr>
      </w:pPr>
      <w:r>
        <w:rPr>
          <w:rFonts w:ascii="宋体" w:cs="仿宋" w:hint="eastAsia"/>
          <w:b/>
          <w:color w:val="000000"/>
          <w:kern w:val="0"/>
          <w:sz w:val="24"/>
        </w:rPr>
        <w:t>二、比选程序</w:t>
      </w:r>
    </w:p>
    <w:p>
      <w:pPr>
        <w:spacing w:line="500" w:lineRule="exact"/>
        <w:ind w:firstLineChars="200" w:firstLine="480"/>
        <w:rPr>
          <w:rFonts w:ascii="宋体"/>
          <w:color w:val="000000"/>
          <w:sz w:val="24"/>
        </w:rPr>
      </w:pPr>
      <w:r>
        <w:rPr>
          <w:rFonts w:ascii="宋体" w:hint="eastAsia"/>
          <w:color w:val="000000"/>
          <w:sz w:val="24"/>
        </w:rPr>
        <w:t>比选工作由采购人负责组织，具体比选事务由采购人组建的评审委员会负责。</w:t>
      </w:r>
    </w:p>
    <w:p>
      <w:pPr>
        <w:spacing w:line="500" w:lineRule="exact"/>
        <w:ind w:firstLineChars="200" w:firstLine="480"/>
        <w:rPr>
          <w:rFonts w:ascii="宋体"/>
          <w:color w:val="000000"/>
          <w:sz w:val="24"/>
        </w:rPr>
      </w:pPr>
      <w:r>
        <w:rPr>
          <w:rFonts w:ascii="宋体" w:hint="eastAsia"/>
          <w:color w:val="000000"/>
          <w:sz w:val="24"/>
        </w:rPr>
        <w:t>评审委员会按以下程序独立履行评审职责：</w:t>
      </w:r>
    </w:p>
    <w:p>
      <w:pPr>
        <w:pStyle w:val="124"/>
        <w:autoSpaceDN w:val="0"/>
        <w:snapToGrid w:val="0"/>
        <w:spacing w:line="360" w:lineRule="auto"/>
        <w:ind w:firstLineChars="200" w:firstLine="480"/>
        <w:rPr>
          <w:rFonts w:ascii="宋体" w:cs="宋体" w:hint="eastAsia"/>
          <w:kern w:val="0"/>
          <w:sz w:val="24"/>
        </w:rPr>
      </w:pPr>
      <w:r>
        <w:rPr>
          <w:rFonts w:ascii="宋体" w:hint="eastAsia"/>
          <w:b/>
          <w:bCs/>
          <w:sz w:val="24"/>
        </w:rPr>
        <w:t>1.资格性检查。</w:t>
      </w:r>
      <w:r>
        <w:rPr>
          <w:rFonts w:ascii="宋体" w:cs="宋体" w:hint="eastAsia"/>
          <w:kern w:val="0"/>
          <w:sz w:val="24"/>
        </w:rPr>
        <w:t>依据法律法规和比选文件的规定，对响应文件中的资格证明等进行审查，以确定供应商是否具备资格。资格性检查资料表如下：</w:t>
      </w:r>
    </w:p>
    <w:tbl>
      <w:tblPr>
        <w:jc w:val="left"/>
        <w:tblInd w:w="0" w:type="dxa"/>
        <w:tblW w:w="9628"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676"/>
        <w:gridCol w:w="2132"/>
        <w:gridCol w:w="6820"/>
      </w:tblGrid>
      <w:tr>
        <w:trPr>
          <w:trHeight w:val="336"/>
          <w:tblHeader/>
        </w:trPr>
        <w:tc>
          <w:tcPr>
            <w:tcW w:w="676"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jc w:val="center"/>
              <w:rPr>
                <w:rFonts w:ascii="宋体" w:cs="宋体"/>
                <w:b/>
                <w:bCs/>
                <w:kern w:val="0"/>
                <w:sz w:val="24"/>
                <w:szCs w:val="24"/>
              </w:rPr>
            </w:pPr>
            <w:r>
              <w:rPr>
                <w:rFonts w:ascii="宋体" w:cs="宋体" w:hint="eastAsia"/>
                <w:b/>
                <w:bCs/>
                <w:kern w:val="0"/>
                <w:sz w:val="24"/>
              </w:rPr>
              <w:t>序号</w:t>
            </w:r>
          </w:p>
        </w:tc>
        <w:tc>
          <w:tcPr>
            <w:tcW w:w="2132"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jc w:val="center"/>
              <w:rPr>
                <w:rFonts w:ascii="宋体" w:cs="宋体"/>
                <w:b/>
                <w:bCs/>
                <w:kern w:val="0"/>
                <w:sz w:val="24"/>
                <w:szCs w:val="24"/>
              </w:rPr>
            </w:pPr>
            <w:r>
              <w:rPr>
                <w:rFonts w:ascii="宋体" w:cs="宋体" w:hint="eastAsia"/>
                <w:b/>
                <w:bCs/>
                <w:kern w:val="0"/>
                <w:sz w:val="24"/>
              </w:rPr>
              <w:t>检查因素</w:t>
            </w:r>
          </w:p>
        </w:tc>
        <w:tc>
          <w:tcPr>
            <w:tcW w:w="6820"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jc w:val="center"/>
              <w:rPr>
                <w:rFonts w:ascii="宋体" w:cs="宋体"/>
                <w:b/>
                <w:bCs/>
                <w:kern w:val="0"/>
                <w:sz w:val="24"/>
                <w:szCs w:val="24"/>
              </w:rPr>
            </w:pPr>
            <w:r>
              <w:rPr>
                <w:rFonts w:ascii="宋体" w:cs="宋体" w:hint="eastAsia"/>
                <w:b/>
                <w:bCs/>
                <w:kern w:val="0"/>
                <w:sz w:val="24"/>
              </w:rPr>
              <w:t>检查内容</w:t>
            </w:r>
          </w:p>
        </w:tc>
      </w:tr>
      <w:tr>
        <w:trPr>
          <w:cantSplit/>
          <w:trHeight w:val="1112"/>
        </w:trPr>
        <w:tc>
          <w:tcPr>
            <w:tcW w:w="676"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jc w:val="center"/>
              <w:rPr>
                <w:rFonts w:ascii="宋体" w:cs="宋体"/>
                <w:sz w:val="24"/>
                <w:szCs w:val="24"/>
              </w:rPr>
            </w:pPr>
            <w:r>
              <w:rPr>
                <w:rFonts w:ascii="宋体" w:cs="宋体" w:hint="eastAsia"/>
                <w:sz w:val="24"/>
              </w:rPr>
              <w:t>1.1</w:t>
            </w:r>
          </w:p>
        </w:tc>
        <w:tc>
          <w:tcPr>
            <w:tcW w:w="2132"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rPr>
                <w:rFonts w:ascii="宋体" w:cs="宋体"/>
                <w:sz w:val="24"/>
                <w:szCs w:val="24"/>
                <w:lang w:val="zh-CN"/>
              </w:rPr>
            </w:pPr>
            <w:r>
              <w:rPr>
                <w:rFonts w:ascii="宋体" w:cs="宋体" w:hint="eastAsia"/>
                <w:sz w:val="24"/>
              </w:rPr>
              <w:t>供应商</w:t>
            </w:r>
            <w:r>
              <w:rPr>
                <w:rFonts w:ascii="宋体" w:cs="宋体" w:hint="eastAsia"/>
                <w:sz w:val="24"/>
                <w:lang w:val="zh-CN"/>
              </w:rPr>
              <w:t>应符合的基本资格条件</w:t>
            </w:r>
          </w:p>
        </w:tc>
        <w:tc>
          <w:tcPr>
            <w:tcW w:w="6820"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rPr>
                <w:rFonts w:ascii="宋体" w:cs="宋体"/>
                <w:sz w:val="24"/>
                <w:szCs w:val="24"/>
              </w:rPr>
            </w:pPr>
            <w:r>
              <w:rPr>
                <w:rFonts w:ascii="宋体" w:cs="宋体" w:hint="eastAsia"/>
                <w:sz w:val="24"/>
              </w:rPr>
              <w:t>《供应商资格审查一览表》。</w:t>
            </w:r>
          </w:p>
        </w:tc>
      </w:tr>
      <w:tr>
        <w:trPr>
          <w:cantSplit/>
          <w:trHeight w:val="474"/>
        </w:trPr>
        <w:tc>
          <w:tcPr>
            <w:tcW w:w="676"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jc w:val="center"/>
              <w:rPr>
                <w:rFonts w:ascii="宋体" w:cs="宋体"/>
                <w:sz w:val="24"/>
                <w:szCs w:val="24"/>
              </w:rPr>
            </w:pPr>
            <w:r>
              <w:rPr>
                <w:rFonts w:ascii="宋体" w:cs="宋体" w:hint="eastAsia"/>
                <w:sz w:val="24"/>
              </w:rPr>
              <w:t>1.2</w:t>
            </w:r>
          </w:p>
        </w:tc>
        <w:tc>
          <w:tcPr>
            <w:tcW w:w="2132" w:type="dxa"/>
            <w:tcBorders>
              <w:top w:val="single" w:sz="4" w:space="0" w:color="auto"/>
              <w:left w:val="single" w:sz="4" w:space="0" w:color="auto"/>
              <w:bottom w:val="single" w:sz="4" w:space="0" w:color="auto"/>
              <w:right w:val="single" w:sz="4" w:space="0" w:color="auto"/>
            </w:tcBorders>
            <w:vAlign w:val="center"/>
          </w:tcPr>
          <w:p>
            <w:pPr>
              <w:pStyle w:val="124"/>
              <w:autoSpaceDN w:val="0"/>
              <w:spacing w:line="360" w:lineRule="auto"/>
              <w:rPr>
                <w:rFonts w:ascii="宋体" w:cs="宋体"/>
                <w:sz w:val="24"/>
                <w:szCs w:val="24"/>
              </w:rPr>
            </w:pPr>
            <w:r>
              <w:rPr>
                <w:rFonts w:ascii="宋体" w:cs="宋体" w:hint="eastAsia"/>
                <w:sz w:val="24"/>
              </w:rPr>
              <w:t>供应商必须符合的特定资格条件</w:t>
            </w:r>
          </w:p>
        </w:tc>
        <w:tc>
          <w:tcPr>
            <w:tcW w:w="6820" w:type="dxa"/>
            <w:tcBorders>
              <w:top w:val="single" w:sz="4" w:space="0" w:color="auto"/>
              <w:left w:val="single" w:sz="4" w:space="0" w:color="auto"/>
              <w:bottom w:val="single" w:sz="4" w:space="0" w:color="auto"/>
              <w:right w:val="single" w:sz="4" w:space="0" w:color="auto"/>
            </w:tcBorders>
            <w:vAlign w:val="center"/>
          </w:tcPr>
          <w:p>
            <w:pPr>
              <w:pStyle w:val="124"/>
              <w:adjustRightInd w:val="0"/>
              <w:spacing w:line="360" w:lineRule="auto"/>
              <w:ind w:firstLineChars="200" w:firstLine="480"/>
              <w:textAlignment w:val="baseline"/>
              <w:rPr>
                <w:rFonts w:ascii="宋体" w:cs="宋体"/>
                <w:bCs/>
                <w:kern w:val="0"/>
                <w:sz w:val="24"/>
                <w:szCs w:val="24"/>
              </w:rPr>
            </w:pPr>
            <w:r>
              <w:rPr>
                <w:rFonts w:ascii="宋体" w:cs="宋体"/>
                <w:bCs/>
                <w:kern w:val="0"/>
                <w:sz w:val="24"/>
                <w:szCs w:val="24"/>
              </w:rPr>
              <w:t>无</w:t>
            </w:r>
          </w:p>
        </w:tc>
      </w:tr>
    </w:tbl>
    <w:p>
      <w:pPr>
        <w:pStyle w:val="124"/>
        <w:autoSpaceDN w:val="0"/>
        <w:snapToGrid w:val="0"/>
        <w:spacing w:line="360" w:lineRule="auto"/>
        <w:ind w:firstLineChars="200" w:firstLine="480"/>
        <w:rPr>
          <w:rFonts w:ascii="宋体" w:cs="宋体" w:hint="eastAsia"/>
          <w:kern w:val="0"/>
          <w:sz w:val="24"/>
        </w:rPr>
      </w:pPr>
    </w:p>
    <w:p>
      <w:pPr>
        <w:pStyle w:val="124"/>
        <w:autoSpaceDN w:val="0"/>
        <w:snapToGrid w:val="0"/>
        <w:spacing w:line="360" w:lineRule="auto"/>
        <w:ind w:firstLineChars="200" w:firstLine="480"/>
        <w:rPr>
          <w:rFonts w:ascii="宋体" w:cs="宋体" w:hint="eastAsia"/>
          <w:kern w:val="0"/>
          <w:sz w:val="24"/>
        </w:rPr>
      </w:pPr>
      <w:r>
        <w:rPr>
          <w:rFonts w:ascii="宋体" w:cs="宋体" w:hint="eastAsia"/>
          <w:kern w:val="0"/>
          <w:sz w:val="24"/>
        </w:rPr>
        <w:t>注：供应商</w:t>
      </w:r>
      <w:r>
        <w:rPr>
          <w:rFonts w:ascii="宋体" w:cs="宋体"/>
          <w:kern w:val="0"/>
          <w:sz w:val="24"/>
        </w:rPr>
        <w:t>需提供营业执照复印件，</w:t>
      </w:r>
      <w:r>
        <w:rPr>
          <w:rFonts w:ascii="宋体" w:cs="宋体" w:hint="eastAsia"/>
          <w:kern w:val="0"/>
          <w:sz w:val="24"/>
        </w:rPr>
        <w:t>按“三证合一”登记制度办理营业执照的，组织机构代码证和税务登记证（副本）以供应商所提供的营业执照（副本）复印件为准。</w:t>
      </w:r>
    </w:p>
    <w:p>
      <w:pPr>
        <w:spacing w:line="500" w:lineRule="exact"/>
        <w:ind w:firstLineChars="200" w:firstLine="480"/>
        <w:rPr>
          <w:rFonts w:ascii="宋体"/>
          <w:b/>
          <w:color w:val="000000"/>
          <w:sz w:val="24"/>
        </w:rPr>
      </w:pPr>
      <w:r>
        <w:rPr>
          <w:rFonts w:ascii="宋体" w:hint="eastAsia"/>
          <w:b/>
          <w:color w:val="000000"/>
          <w:sz w:val="24"/>
        </w:rPr>
        <w:t>2.符合性检查。</w:t>
      </w:r>
    </w:p>
    <w:p>
      <w:pPr>
        <w:spacing w:line="500" w:lineRule="exact"/>
        <w:ind w:firstLineChars="200" w:firstLine="480"/>
        <w:rPr>
          <w:rFonts w:ascii="宋体"/>
          <w:color w:val="000000"/>
          <w:sz w:val="24"/>
        </w:rPr>
      </w:pPr>
      <w:r>
        <w:rPr>
          <w:rFonts w:ascii="宋体" w:hint="eastAsia"/>
          <w:color w:val="000000"/>
          <w:sz w:val="24"/>
        </w:rPr>
        <w:t>2.1 依据比选文件的规定，从响应文件的有效性、完整性和对比选文件的响应程度进行审查，以确定是否对比选文件的实质性要求作出响应。符合性检查资料表如下：</w:t>
      </w:r>
    </w:p>
    <w:tbl>
      <w:tblPr>
        <w:jc w:val="cent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1275"/>
        <w:gridCol w:w="1985"/>
        <w:gridCol w:w="5953"/>
      </w:tblGrid>
      <w:tr>
        <w:trPr>
          <w:trHeight w:val="521"/>
        </w:trPr>
        <w:tc>
          <w:tcPr>
            <w:tcW w:w="710"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序号</w:t>
            </w:r>
          </w:p>
        </w:tc>
        <w:tc>
          <w:tcPr>
            <w:tcW w:w="3260" w:type="dxa"/>
            <w:gridSpan w:val="2"/>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评审标准</w:t>
            </w:r>
          </w:p>
        </w:tc>
      </w:tr>
      <w:tr>
        <w:trPr>
          <w:trHeight w:val="473"/>
        </w:trPr>
        <w:tc>
          <w:tcPr>
            <w:tcW w:w="710" w:type="dxa"/>
            <w:vMerge w:val="restart"/>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1</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有效性审查</w:t>
            </w:r>
          </w:p>
        </w:tc>
        <w:tc>
          <w:tcPr>
            <w:tcW w:w="1985"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pPr>
              <w:spacing w:line="500" w:lineRule="exact"/>
              <w:ind w:firstLineChars="200" w:firstLine="480"/>
              <w:jc w:val="center"/>
              <w:rPr>
                <w:rFonts w:ascii="宋体"/>
                <w:color w:val="000000"/>
                <w:sz w:val="24"/>
              </w:rPr>
            </w:pPr>
            <w:r>
              <w:rPr>
                <w:rFonts w:ascii="宋体" w:hint="eastAsia"/>
                <w:color w:val="000000"/>
                <w:sz w:val="24"/>
              </w:rPr>
              <w:t>法定代表人或其授权代表人的签字齐全。</w:t>
            </w:r>
          </w:p>
        </w:tc>
      </w:tr>
      <w:tr>
        <w:trPr>
          <w:trHeight w:val="776"/>
        </w:trPr>
        <w:tc>
          <w:tcPr>
            <w:tcW w:w="710" w:type="dxa"/>
            <w:vMerge/>
            <w:tcBorders>
              <w:top w:val="single" w:sz="4" w:space="0" w:color="auto"/>
              <w:left w:val="single" w:sz="4" w:space="0" w:color="auto"/>
              <w:bottom w:val="single" w:sz="4" w:space="0" w:color="auto"/>
              <w:right w:val="single" w:sz="4" w:space="0" w:color="auto"/>
            </w:tcBorders>
            <w:vAlign w:val="center"/>
          </w:tcPr>
          <w:p/>
        </w:tc>
        <w:tc>
          <w:tcPr>
            <w:tcW w:w="1275" w:type="dxa"/>
            <w:vMerge/>
            <w:tcBorders>
              <w:top w:val="single" w:sz="4" w:space="0" w:color="auto"/>
              <w:left w:val="single" w:sz="4" w:space="0" w:color="auto"/>
              <w:bottom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pPr>
              <w:spacing w:line="500" w:lineRule="exact"/>
              <w:ind w:firstLineChars="200" w:firstLine="480"/>
              <w:jc w:val="center"/>
              <w:rPr>
                <w:rFonts w:ascii="宋体"/>
                <w:color w:val="000000"/>
                <w:sz w:val="24"/>
              </w:rPr>
            </w:pPr>
            <w:r>
              <w:rPr>
                <w:rFonts w:ascii="宋体" w:hint="eastAsia"/>
                <w:color w:val="000000"/>
                <w:sz w:val="24"/>
              </w:rPr>
              <w:t>法定代表人授权委托书有效，符合比选文件规定的格式，签字或盖章齐全。</w:t>
            </w:r>
          </w:p>
        </w:tc>
      </w:tr>
      <w:tr>
        <w:trPr>
          <w:trHeight w:val="379"/>
        </w:trPr>
        <w:tc>
          <w:tcPr>
            <w:tcW w:w="710" w:type="dxa"/>
            <w:vMerge/>
            <w:tcBorders>
              <w:top w:val="single" w:sz="4" w:space="0" w:color="auto"/>
              <w:left w:val="single" w:sz="4" w:space="0" w:color="auto"/>
              <w:bottom w:val="single" w:sz="4" w:space="0" w:color="auto"/>
              <w:right w:val="single" w:sz="4" w:space="0" w:color="auto"/>
            </w:tcBorders>
            <w:vAlign w:val="center"/>
          </w:tcPr>
          <w:p/>
        </w:tc>
        <w:tc>
          <w:tcPr>
            <w:tcW w:w="1275" w:type="dxa"/>
            <w:vMerge/>
            <w:tcBorders>
              <w:top w:val="single" w:sz="4" w:space="0" w:color="auto"/>
              <w:left w:val="single" w:sz="4" w:space="0" w:color="auto"/>
              <w:bottom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spacing w:line="500" w:lineRule="exact"/>
              <w:jc w:val="center"/>
              <w:rPr>
                <w:rFonts w:ascii="宋体"/>
                <w:color w:val="000000"/>
                <w:sz w:val="24"/>
              </w:rPr>
            </w:pPr>
            <w:r>
              <w:rPr>
                <w:rFonts w:ascii="宋体" w:hint="eastAsia"/>
                <w:color w:val="000000"/>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pPr>
              <w:spacing w:line="500" w:lineRule="exact"/>
              <w:ind w:firstLineChars="200" w:firstLine="480"/>
              <w:jc w:val="center"/>
              <w:rPr>
                <w:rFonts w:ascii="宋体"/>
                <w:color w:val="000000"/>
                <w:sz w:val="24"/>
              </w:rPr>
            </w:pPr>
            <w:r>
              <w:rPr>
                <w:rFonts w:ascii="宋体" w:hint="eastAsia"/>
                <w:color w:val="000000"/>
                <w:sz w:val="24"/>
              </w:rPr>
              <w:t>只能在采购预算范围内报价，只能有一个有效报价，不得提交选择性报价。</w:t>
            </w:r>
          </w:p>
        </w:tc>
      </w:tr>
    </w:tbl>
    <w:p>
      <w:pPr>
        <w:spacing w:line="500" w:lineRule="exact"/>
        <w:ind w:firstLineChars="200" w:firstLine="480"/>
        <w:rPr>
          <w:rFonts w:ascii="宋体"/>
          <w:b/>
          <w:bCs/>
          <w:color w:val="000000"/>
          <w:sz w:val="24"/>
        </w:rPr>
      </w:pPr>
      <w:r>
        <w:rPr>
          <w:rFonts w:ascii="宋体" w:hint="eastAsia"/>
          <w:b/>
          <w:bCs/>
          <w:color w:val="000000"/>
          <w:sz w:val="24"/>
        </w:rPr>
        <w:t>注：符合性审查不合格者，按无效投标处理。</w:t>
      </w:r>
    </w:p>
    <w:p>
      <w:pPr>
        <w:spacing w:line="500" w:lineRule="exact"/>
        <w:ind w:firstLineChars="200" w:firstLine="480"/>
        <w:rPr>
          <w:rFonts w:ascii="宋体"/>
          <w:color w:val="000000"/>
          <w:sz w:val="24"/>
        </w:rPr>
      </w:pPr>
      <w:r>
        <w:rPr>
          <w:rFonts w:ascii="宋体" w:hint="eastAsia"/>
          <w:color w:val="000000"/>
          <w:sz w:val="24"/>
        </w:rPr>
        <w:t>2.2 澄清有关问题。对响应文件中有明显文字和计算错误的内容，评审委员会可以书面形式要求供应商作出必要澄清、说明或者纠正。供应商的澄清、说明或者补正应当采用书面形式，由其法定代表人授权代表签字，其澄清的内容不得超出响应文件的范围或者改变实质性内容。</w:t>
      </w:r>
    </w:p>
    <w:p>
      <w:pPr>
        <w:spacing w:line="500" w:lineRule="exact"/>
        <w:ind w:firstLineChars="200" w:firstLine="480"/>
        <w:rPr>
          <w:rFonts w:ascii="宋体"/>
          <w:color w:val="000000"/>
          <w:sz w:val="24"/>
        </w:rPr>
      </w:pPr>
      <w:r>
        <w:rPr>
          <w:rFonts w:ascii="宋体" w:hint="eastAsia"/>
          <w:color w:val="000000"/>
          <w:sz w:val="24"/>
        </w:rPr>
        <w:t>2.3 比较与评价。按比选文件中规定的评标方法和标准，对符合性检查合格的响应文件评选。</w:t>
      </w:r>
    </w:p>
    <w:p>
      <w:pPr>
        <w:spacing w:line="500" w:lineRule="exact"/>
        <w:ind w:firstLineChars="200" w:firstLine="480"/>
        <w:rPr>
          <w:rFonts w:ascii="宋体"/>
          <w:color w:val="000000"/>
          <w:sz w:val="24"/>
        </w:rPr>
      </w:pPr>
      <w:r>
        <w:rPr>
          <w:rFonts w:ascii="宋体" w:hint="eastAsia"/>
          <w:color w:val="000000"/>
          <w:sz w:val="24"/>
        </w:rPr>
        <w:t>2.4 推荐中标候选人名单。按评审最终得分从高到低的排列顺序推荐综合评分最高的供应商为本项目中标候选人，排名第一的为第一中标候选人。</w:t>
      </w:r>
    </w:p>
    <w:p>
      <w:pPr>
        <w:keepNext/>
        <w:keepLines/>
        <w:widowControl/>
        <w:adjustRightInd w:val="0"/>
        <w:snapToGrid w:val="0"/>
        <w:spacing w:line="500" w:lineRule="exact"/>
        <w:ind w:firstLineChars="176" w:firstLine="422"/>
        <w:jc w:val="left"/>
        <w:outlineLvl w:val="1"/>
        <w:rPr>
          <w:rFonts w:ascii="宋体" w:cs="仿宋"/>
          <w:b/>
          <w:color w:val="000000"/>
          <w:kern w:val="0"/>
          <w:sz w:val="24"/>
        </w:rPr>
      </w:pPr>
      <w:r>
        <w:rPr>
          <w:rFonts w:ascii="宋体" w:cs="仿宋" w:hint="eastAsia"/>
          <w:b/>
          <w:color w:val="000000"/>
          <w:kern w:val="0"/>
          <w:sz w:val="24"/>
        </w:rPr>
        <w:t>三、比选方法</w:t>
      </w:r>
    </w:p>
    <w:tbl>
      <w:tblPr>
        <w:jc w:val="left"/>
        <w:tblInd w:w="108" w:type="dxa"/>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7"/>
        <w:gridCol w:w="1622"/>
        <w:gridCol w:w="911"/>
        <w:gridCol w:w="4588"/>
        <w:gridCol w:w="1832"/>
      </w:tblGrid>
      <w:tr>
        <w:tc>
          <w:tcPr>
            <w:tcW w:w="817" w:type="dxa"/>
            <w:vAlign w:val="center"/>
          </w:tcPr>
          <w:p>
            <w:pPr>
              <w:spacing w:line="500" w:lineRule="exact"/>
              <w:rPr>
                <w:rFonts w:ascii="宋体"/>
                <w:color w:val="000000"/>
                <w:sz w:val="24"/>
              </w:rPr>
            </w:pPr>
            <w:r>
              <w:rPr>
                <w:rFonts w:ascii="宋体" w:hint="eastAsia"/>
                <w:color w:val="000000"/>
                <w:sz w:val="24"/>
              </w:rPr>
              <w:t>序号</w:t>
            </w:r>
          </w:p>
        </w:tc>
        <w:tc>
          <w:tcPr>
            <w:tcW w:w="1622" w:type="dxa"/>
            <w:vAlign w:val="center"/>
          </w:tcPr>
          <w:p>
            <w:pPr>
              <w:spacing w:line="500" w:lineRule="exact"/>
              <w:jc w:val="center"/>
              <w:rPr>
                <w:rFonts w:ascii="宋体"/>
                <w:color w:val="000000"/>
                <w:sz w:val="24"/>
              </w:rPr>
            </w:pPr>
            <w:r>
              <w:rPr>
                <w:rFonts w:ascii="宋体" w:hint="eastAsia"/>
                <w:color w:val="000000"/>
                <w:sz w:val="24"/>
              </w:rPr>
              <w:t>评分因素</w:t>
            </w:r>
          </w:p>
          <w:p>
            <w:pPr>
              <w:spacing w:line="500" w:lineRule="exact"/>
              <w:jc w:val="center"/>
              <w:rPr>
                <w:rFonts w:ascii="宋体"/>
                <w:color w:val="000000"/>
                <w:sz w:val="24"/>
              </w:rPr>
            </w:pPr>
            <w:r>
              <w:rPr>
                <w:rFonts w:ascii="宋体" w:hint="eastAsia"/>
                <w:color w:val="000000"/>
                <w:sz w:val="24"/>
              </w:rPr>
              <w:t>及权重</w:t>
            </w:r>
          </w:p>
        </w:tc>
        <w:tc>
          <w:tcPr>
            <w:tcW w:w="911" w:type="dxa"/>
            <w:vAlign w:val="center"/>
          </w:tcPr>
          <w:p>
            <w:pPr>
              <w:spacing w:line="500" w:lineRule="exact"/>
              <w:rPr>
                <w:rFonts w:ascii="宋体"/>
                <w:color w:val="000000"/>
                <w:sz w:val="24"/>
              </w:rPr>
            </w:pPr>
            <w:r>
              <w:rPr>
                <w:rFonts w:ascii="宋体" w:hint="eastAsia"/>
                <w:color w:val="000000"/>
                <w:sz w:val="24"/>
              </w:rPr>
              <w:t>分值</w:t>
            </w:r>
          </w:p>
        </w:tc>
        <w:tc>
          <w:tcPr>
            <w:tcW w:w="4588" w:type="dxa"/>
            <w:vAlign w:val="center"/>
          </w:tcPr>
          <w:p>
            <w:pPr>
              <w:spacing w:line="500" w:lineRule="exact"/>
              <w:jc w:val="center"/>
              <w:rPr>
                <w:rFonts w:ascii="宋体"/>
                <w:color w:val="000000"/>
                <w:sz w:val="24"/>
              </w:rPr>
            </w:pPr>
            <w:r>
              <w:rPr>
                <w:rFonts w:ascii="宋体" w:hint="eastAsia"/>
                <w:color w:val="000000"/>
                <w:sz w:val="24"/>
              </w:rPr>
              <w:t>评分标准</w:t>
            </w:r>
          </w:p>
        </w:tc>
        <w:tc>
          <w:tcPr>
            <w:tcW w:w="1832" w:type="dxa"/>
            <w:vAlign w:val="center"/>
          </w:tcPr>
          <w:p>
            <w:pPr>
              <w:spacing w:line="500" w:lineRule="exact"/>
              <w:jc w:val="center"/>
              <w:rPr>
                <w:rFonts w:ascii="宋体"/>
                <w:color w:val="000000"/>
                <w:sz w:val="24"/>
              </w:rPr>
            </w:pPr>
            <w:r>
              <w:rPr>
                <w:rFonts w:ascii="宋体" w:hint="eastAsia"/>
                <w:color w:val="000000"/>
                <w:sz w:val="24"/>
              </w:rPr>
              <w:t>说明</w:t>
            </w:r>
          </w:p>
        </w:tc>
      </w:tr>
      <w:tr>
        <w:trPr>
          <w:trHeight w:val="2221"/>
        </w:trPr>
        <w:tc>
          <w:tcPr>
            <w:tcW w:w="817" w:type="dxa"/>
            <w:vAlign w:val="center"/>
          </w:tcPr>
          <w:p>
            <w:pPr>
              <w:tabs>
                <w:tab w:val="left" w:pos="165"/>
              </w:tabs>
              <w:spacing w:line="500" w:lineRule="exact"/>
              <w:jc w:val="center"/>
              <w:rPr>
                <w:rFonts w:ascii="宋体"/>
                <w:color w:val="000000"/>
                <w:sz w:val="24"/>
              </w:rPr>
            </w:pPr>
            <w:r>
              <w:rPr>
                <w:rFonts w:ascii="宋体" w:hint="eastAsia"/>
                <w:color w:val="000000"/>
                <w:sz w:val="24"/>
              </w:rPr>
              <w:t>1</w:t>
            </w:r>
          </w:p>
        </w:tc>
        <w:tc>
          <w:tcPr>
            <w:tcW w:w="1622" w:type="dxa"/>
            <w:vAlign w:val="center"/>
          </w:tcPr>
          <w:p>
            <w:pPr>
              <w:spacing w:line="500" w:lineRule="exact"/>
              <w:jc w:val="center"/>
              <w:rPr>
                <w:rFonts w:ascii="宋体"/>
                <w:color w:val="000000"/>
                <w:sz w:val="24"/>
              </w:rPr>
            </w:pPr>
            <w:r>
              <w:rPr>
                <w:rFonts w:ascii="宋体" w:hint="eastAsia"/>
                <w:color w:val="000000"/>
                <w:sz w:val="24"/>
              </w:rPr>
              <w:t>投标报价</w:t>
            </w:r>
          </w:p>
          <w:p>
            <w:pPr>
              <w:spacing w:line="500" w:lineRule="exact"/>
              <w:jc w:val="center"/>
              <w:rPr>
                <w:rFonts w:ascii="宋体"/>
                <w:color w:val="000000"/>
                <w:sz w:val="24"/>
              </w:rPr>
            </w:pPr>
            <w:r>
              <w:rPr>
                <w:rFonts w:ascii="宋体" w:hint="eastAsia"/>
                <w:color w:val="000000"/>
                <w:sz w:val="24"/>
              </w:rPr>
              <w:t>（2</w:t>
            </w:r>
            <w:r>
              <w:rPr>
                <w:rFonts w:ascii="宋体"/>
                <w:color w:val="000000"/>
                <w:sz w:val="24"/>
              </w:rPr>
              <w:t>0</w:t>
            </w:r>
            <w:r>
              <w:rPr>
                <w:rFonts w:ascii="宋体" w:hint="eastAsia"/>
                <w:color w:val="000000"/>
                <w:sz w:val="24"/>
              </w:rPr>
              <w:t>%）</w:t>
            </w:r>
          </w:p>
        </w:tc>
        <w:tc>
          <w:tcPr>
            <w:tcW w:w="911" w:type="dxa"/>
            <w:vAlign w:val="center"/>
          </w:tcPr>
          <w:p>
            <w:pPr>
              <w:spacing w:line="500" w:lineRule="exact"/>
              <w:jc w:val="center"/>
              <w:rPr>
                <w:rFonts w:ascii="宋体"/>
                <w:color w:val="000000"/>
                <w:sz w:val="24"/>
              </w:rPr>
            </w:pPr>
            <w:r>
              <w:rPr>
                <w:rFonts w:ascii="宋体" w:hint="eastAsia"/>
                <w:color w:val="000000"/>
                <w:sz w:val="24"/>
              </w:rPr>
              <w:t>2</w:t>
            </w:r>
            <w:r>
              <w:rPr>
                <w:rFonts w:ascii="宋体"/>
                <w:color w:val="000000"/>
                <w:sz w:val="24"/>
              </w:rPr>
              <w:t>0</w:t>
            </w:r>
          </w:p>
        </w:tc>
        <w:tc>
          <w:tcPr>
            <w:tcW w:w="4588" w:type="dxa"/>
            <w:vAlign w:val="center"/>
          </w:tcPr>
          <w:p>
            <w:pPr>
              <w:spacing w:line="400" w:lineRule="exact"/>
              <w:ind w:firstLineChars="200" w:firstLine="480"/>
              <w:jc w:val="left"/>
              <w:rPr>
                <w:rFonts w:ascii="宋体"/>
                <w:color w:val="000000"/>
                <w:sz w:val="24"/>
              </w:rPr>
            </w:pPr>
            <w:r>
              <w:rPr>
                <w:rFonts w:ascii="宋体" w:hint="eastAsia"/>
                <w:color w:val="000000"/>
                <w:sz w:val="24"/>
              </w:rPr>
              <w:t>有效的投标报价中的最低价为评标基准价，按照下列公式计算每个供应商的投标价格得分。</w:t>
            </w:r>
          </w:p>
          <w:p>
            <w:pPr>
              <w:spacing w:line="400" w:lineRule="exact"/>
              <w:ind w:firstLineChars="200" w:firstLine="480"/>
              <w:jc w:val="left"/>
              <w:rPr>
                <w:rFonts w:ascii="宋体"/>
                <w:color w:val="000000"/>
                <w:sz w:val="24"/>
              </w:rPr>
            </w:pPr>
            <w:r>
              <w:rPr>
                <w:rFonts w:ascii="宋体" w:hint="eastAsia"/>
                <w:color w:val="000000"/>
                <w:sz w:val="24"/>
              </w:rPr>
              <w:t>投标报价得分＝（评标基准价/投标报价）×价格权重×100。</w:t>
            </w:r>
          </w:p>
        </w:tc>
        <w:tc>
          <w:tcPr>
            <w:tcW w:w="1832" w:type="dxa"/>
            <w:vAlign w:val="center"/>
          </w:tcPr>
          <w:p>
            <w:pPr>
              <w:spacing w:line="500" w:lineRule="exact"/>
              <w:ind w:firstLineChars="200" w:firstLine="480"/>
              <w:jc w:val="left"/>
              <w:rPr>
                <w:rFonts w:ascii="宋体"/>
                <w:color w:val="000000"/>
                <w:sz w:val="24"/>
              </w:rPr>
            </w:pPr>
          </w:p>
        </w:tc>
      </w:tr>
      <w:tr>
        <w:trPr>
          <w:trHeight w:val="2312"/>
        </w:trPr>
        <w:tc>
          <w:tcPr>
            <w:tcW w:w="817" w:type="dxa"/>
            <w:vAlign w:val="center"/>
          </w:tcPr>
          <w:p>
            <w:pPr>
              <w:spacing w:line="500" w:lineRule="exact"/>
              <w:jc w:val="center"/>
              <w:rPr>
                <w:rFonts w:ascii="宋体"/>
                <w:color w:val="000000"/>
                <w:sz w:val="24"/>
              </w:rPr>
            </w:pPr>
            <w:r>
              <w:rPr>
                <w:rFonts w:ascii="宋体" w:hint="eastAsia"/>
                <w:color w:val="000000"/>
                <w:sz w:val="24"/>
              </w:rPr>
              <w:t>2</w:t>
            </w:r>
          </w:p>
        </w:tc>
        <w:tc>
          <w:tcPr>
            <w:tcW w:w="1622" w:type="dxa"/>
            <w:vAlign w:val="center"/>
          </w:tcPr>
          <w:p>
            <w:pPr>
              <w:spacing w:line="500" w:lineRule="exact"/>
              <w:jc w:val="center"/>
              <w:rPr>
                <w:rFonts w:ascii="宋体"/>
                <w:color w:val="000000"/>
                <w:sz w:val="24"/>
              </w:rPr>
            </w:pPr>
            <w:r>
              <w:rPr>
                <w:rFonts w:ascii="宋体"/>
                <w:color w:val="000000"/>
                <w:sz w:val="24"/>
              </w:rPr>
              <w:t>技术</w:t>
            </w:r>
            <w:r>
              <w:rPr>
                <w:rFonts w:ascii="宋体" w:hint="eastAsia"/>
                <w:color w:val="000000"/>
                <w:sz w:val="24"/>
              </w:rPr>
              <w:t>部分</w:t>
            </w:r>
          </w:p>
          <w:p>
            <w:pPr>
              <w:spacing w:line="500" w:lineRule="exact"/>
              <w:jc w:val="center"/>
              <w:rPr>
                <w:rFonts w:ascii="宋体"/>
                <w:color w:val="000000"/>
                <w:sz w:val="24"/>
                <w:highlight w:val="red"/>
              </w:rPr>
            </w:pPr>
            <w:r>
              <w:rPr>
                <w:rFonts w:ascii="宋体" w:hint="eastAsia"/>
                <w:color w:val="000000"/>
                <w:sz w:val="24"/>
              </w:rPr>
              <w:t>（7</w:t>
            </w:r>
            <w:r>
              <w:rPr>
                <w:rFonts w:ascii="宋体"/>
                <w:color w:val="000000"/>
                <w:sz w:val="24"/>
              </w:rPr>
              <w:t>0</w:t>
            </w:r>
            <w:r>
              <w:rPr>
                <w:rFonts w:ascii="宋体" w:hint="eastAsia"/>
                <w:color w:val="000000"/>
                <w:sz w:val="24"/>
              </w:rPr>
              <w:t>%）</w:t>
            </w:r>
          </w:p>
        </w:tc>
        <w:tc>
          <w:tcPr>
            <w:tcW w:w="911" w:type="dxa"/>
            <w:vAlign w:val="center"/>
          </w:tcPr>
          <w:p>
            <w:pPr>
              <w:spacing w:line="500" w:lineRule="exact"/>
              <w:jc w:val="center"/>
              <w:rPr>
                <w:rFonts w:ascii="宋体"/>
                <w:color w:val="000000"/>
                <w:sz w:val="24"/>
                <w:highlight w:val="red"/>
              </w:rPr>
            </w:pPr>
            <w:r>
              <w:rPr>
                <w:rFonts w:ascii="宋体" w:hint="eastAsia"/>
                <w:color w:val="000000"/>
                <w:sz w:val="24"/>
              </w:rPr>
              <w:t>7</w:t>
            </w:r>
            <w:r>
              <w:rPr>
                <w:rFonts w:ascii="宋体"/>
                <w:color w:val="000000"/>
                <w:sz w:val="24"/>
              </w:rPr>
              <w:t>0</w:t>
            </w:r>
          </w:p>
        </w:tc>
        <w:tc>
          <w:tcPr>
            <w:tcW w:w="4588" w:type="dxa"/>
            <w:vAlign w:val="center"/>
          </w:tcPr>
          <w:p>
            <w:pPr>
              <w:spacing w:line="300" w:lineRule="exact"/>
              <w:rPr>
                <w:rFonts w:ascii="宋体" w:cs="宋体"/>
                <w:bCs/>
                <w:color w:val="000000"/>
                <w:kern w:val="0"/>
                <w:sz w:val="24"/>
              </w:rPr>
            </w:pPr>
            <w:r>
              <w:rPr>
                <w:rFonts w:ascii="宋体" w:cs="宋体"/>
                <w:bCs/>
                <w:color w:val="000000"/>
                <w:kern w:val="0"/>
                <w:sz w:val="24"/>
              </w:rPr>
              <w:t>一、能力水平（35分）</w:t>
            </w:r>
          </w:p>
          <w:p>
            <w:pPr>
              <w:spacing w:line="300" w:lineRule="exact"/>
              <w:rPr>
                <w:rFonts w:ascii="宋体" w:cs="宋体"/>
                <w:bCs/>
                <w:color w:val="000000"/>
                <w:kern w:val="0"/>
                <w:sz w:val="24"/>
              </w:rPr>
            </w:pPr>
            <w:r>
              <w:rPr>
                <w:rFonts w:ascii="宋体" w:cs="宋体" w:hint="eastAsia"/>
                <w:bCs/>
                <w:color w:val="000000"/>
                <w:kern w:val="0"/>
                <w:sz w:val="24"/>
              </w:rPr>
              <w:t>A.起评分：有效供应商的起评分为</w:t>
            </w:r>
            <w:r>
              <w:rPr>
                <w:rFonts w:ascii="宋体" w:cs="宋体"/>
                <w:bCs/>
                <w:color w:val="000000"/>
                <w:kern w:val="0"/>
                <w:sz w:val="24"/>
              </w:rPr>
              <w:t>10</w:t>
            </w:r>
            <w:r>
              <w:rPr>
                <w:rFonts w:ascii="宋体" w:cs="宋体" w:hint="eastAsia"/>
                <w:bCs/>
                <w:color w:val="000000"/>
                <w:kern w:val="0"/>
                <w:sz w:val="24"/>
              </w:rPr>
              <w:t>分。</w:t>
            </w:r>
          </w:p>
          <w:p>
            <w:pPr>
              <w:spacing w:line="300" w:lineRule="exact"/>
              <w:ind w:firstLineChars="200" w:firstLine="480"/>
              <w:rPr>
                <w:rFonts w:ascii="宋体" w:cs="宋体"/>
                <w:bCs/>
                <w:color w:val="000000"/>
                <w:kern w:val="0"/>
                <w:sz w:val="24"/>
              </w:rPr>
            </w:pPr>
            <w:r>
              <w:rPr>
                <w:rFonts w:ascii="宋体" w:cs="宋体" w:hint="eastAsia"/>
                <w:bCs/>
                <w:color w:val="000000"/>
                <w:kern w:val="0"/>
                <w:sz w:val="24"/>
              </w:rPr>
              <w:t>情景剧编剧获得过省部级奖项3个及以上加10分，获得过区级奖项3个及以上加5分</w:t>
            </w:r>
          </w:p>
          <w:p>
            <w:pPr>
              <w:spacing w:line="300" w:lineRule="exact"/>
              <w:ind w:firstLineChars="200" w:firstLine="480"/>
              <w:rPr>
                <w:rFonts w:ascii="宋体" w:cs="宋体"/>
                <w:bCs/>
                <w:color w:val="000000"/>
                <w:kern w:val="0"/>
                <w:sz w:val="24"/>
              </w:rPr>
            </w:pPr>
            <w:r>
              <w:rPr>
                <w:rFonts w:ascii="宋体" w:cs="宋体" w:hint="eastAsia"/>
                <w:bCs/>
                <w:color w:val="000000"/>
                <w:kern w:val="0"/>
                <w:sz w:val="24"/>
              </w:rPr>
              <w:t>情景剧导演获得过省部级奖项3个及以上加10，获得过区级奖项3个及以上加5分</w:t>
            </w:r>
          </w:p>
          <w:p>
            <w:pPr>
              <w:spacing w:line="300" w:lineRule="exact"/>
              <w:ind w:firstLineChars="200" w:firstLine="480"/>
              <w:rPr>
                <w:rFonts w:ascii="宋体" w:cs="宋体"/>
                <w:bCs/>
                <w:color w:val="000000"/>
                <w:kern w:val="0"/>
                <w:sz w:val="24"/>
              </w:rPr>
            </w:pPr>
            <w:r>
              <w:rPr>
                <w:rFonts w:ascii="宋体" w:cs="宋体" w:hint="eastAsia"/>
                <w:bCs/>
                <w:color w:val="000000"/>
                <w:kern w:val="0"/>
                <w:sz w:val="24"/>
              </w:rPr>
              <w:t>情景剧编剧具有艺术类高级职称并执导过重庆市大型演出活动，编剧、导演红色主题获得过奖励的加5分</w:t>
            </w:r>
          </w:p>
          <w:p>
            <w:pPr>
              <w:spacing w:line="300" w:lineRule="exact"/>
              <w:rPr>
                <w:rFonts w:ascii="宋体" w:cs="宋体"/>
                <w:bCs/>
                <w:color w:val="000000"/>
                <w:kern w:val="0"/>
                <w:sz w:val="24"/>
              </w:rPr>
            </w:pPr>
            <w:r>
              <w:rPr>
                <w:rFonts w:ascii="宋体" w:cs="宋体" w:hint="eastAsia"/>
                <w:bCs/>
                <w:color w:val="000000"/>
                <w:kern w:val="0"/>
                <w:sz w:val="24"/>
              </w:rPr>
              <w:t>B．扣分</w:t>
            </w:r>
          </w:p>
          <w:p>
            <w:pPr>
              <w:spacing w:line="300" w:lineRule="exact"/>
              <w:rPr>
                <w:rFonts w:ascii="宋体" w:cs="宋体"/>
                <w:bCs/>
                <w:color w:val="000000"/>
                <w:kern w:val="0"/>
                <w:sz w:val="24"/>
              </w:rPr>
            </w:pPr>
            <w:r>
              <w:rPr>
                <w:rFonts w:ascii="宋体" w:cs="宋体" w:hint="eastAsia"/>
                <w:bCs/>
                <w:color w:val="000000"/>
                <w:kern w:val="0"/>
                <w:sz w:val="24"/>
              </w:rPr>
              <w:t>（1）第</w:t>
            </w:r>
            <w:r>
              <w:rPr>
                <w:rFonts w:ascii="宋体" w:cs="宋体"/>
                <w:bCs/>
                <w:color w:val="000000"/>
                <w:kern w:val="0"/>
                <w:sz w:val="24"/>
              </w:rPr>
              <w:t>四</w:t>
            </w:r>
            <w:r>
              <w:rPr>
                <w:rFonts w:ascii="宋体" w:cs="宋体" w:hint="eastAsia"/>
                <w:bCs/>
                <w:color w:val="000000"/>
                <w:kern w:val="0"/>
                <w:sz w:val="24"/>
              </w:rPr>
              <w:t>章《项目需求》四要求的实施服务方案中，有一条不满足技术服务要求的</w:t>
            </w:r>
            <w:r>
              <w:rPr>
                <w:rFonts w:ascii="宋体" w:cs="宋体"/>
                <w:bCs/>
                <w:color w:val="000000"/>
                <w:kern w:val="0"/>
                <w:sz w:val="24"/>
              </w:rPr>
              <w:t>为0</w:t>
            </w:r>
            <w:r>
              <w:rPr>
                <w:rFonts w:ascii="宋体" w:cs="宋体" w:hint="eastAsia"/>
                <w:bCs/>
                <w:color w:val="000000"/>
                <w:kern w:val="0"/>
                <w:sz w:val="24"/>
              </w:rPr>
              <w:t>分。</w:t>
            </w:r>
          </w:p>
          <w:p>
            <w:pPr>
              <w:spacing w:line="300" w:lineRule="exact"/>
              <w:rPr>
                <w:rFonts w:ascii="宋体" w:cs="宋体"/>
                <w:bCs/>
                <w:color w:val="000000"/>
                <w:kern w:val="0"/>
                <w:sz w:val="24"/>
              </w:rPr>
            </w:pPr>
            <w:r>
              <w:rPr>
                <w:rFonts w:ascii="宋体" w:cs="宋体"/>
                <w:bCs/>
                <w:color w:val="000000"/>
                <w:kern w:val="0"/>
                <w:sz w:val="24"/>
              </w:rPr>
              <w:t>二、服务方案（</w:t>
            </w:r>
            <w:r>
              <w:rPr>
                <w:rFonts w:ascii="宋体" w:cs="宋体" w:hint="eastAsia"/>
                <w:bCs/>
                <w:color w:val="000000"/>
                <w:kern w:val="0"/>
                <w:sz w:val="24"/>
              </w:rPr>
              <w:t>3</w:t>
            </w:r>
            <w:r>
              <w:rPr>
                <w:rFonts w:ascii="宋体" w:cs="宋体"/>
                <w:bCs/>
                <w:color w:val="000000"/>
                <w:kern w:val="0"/>
                <w:sz w:val="24"/>
              </w:rPr>
              <w:t>5分）</w:t>
            </w:r>
          </w:p>
          <w:p>
            <w:pPr>
              <w:spacing w:line="300" w:lineRule="exact"/>
              <w:rPr>
                <w:rFonts w:ascii="宋体" w:cs="宋体"/>
                <w:bCs/>
                <w:color w:val="000000"/>
                <w:kern w:val="0"/>
                <w:sz w:val="24"/>
              </w:rPr>
            </w:pPr>
            <w:r>
              <w:rPr>
                <w:rFonts w:ascii="宋体" w:cs="宋体" w:hint="eastAsia"/>
                <w:bCs/>
                <w:color w:val="000000"/>
                <w:kern w:val="0"/>
                <w:sz w:val="24"/>
              </w:rPr>
              <w:t>针对此项目，提供服务方案较优秀，全面响应项目需求，合理组织工作，能针对项目重点难点进行分析并提出较好建议，可以切实保障项目的实际需要以及突发任务需要，有较好的应急机制以及是否充分考虑时间要求合理组织方案，得分26-35分；服务方案基本满足项目需求，能针对性分析项目，提出常规性建议，得分16-25分；不能很好地反映项目需求，无针对性分析项目重点难点，提出的建议可行性差，组织工作一般，得分1-15分；未提供服务方案得0分。</w:t>
            </w:r>
          </w:p>
        </w:tc>
        <w:tc>
          <w:tcPr>
            <w:tcW w:w="1832" w:type="dxa"/>
          </w:tcPr>
          <w:p>
            <w:pPr>
              <w:spacing w:line="500" w:lineRule="exact"/>
              <w:rPr>
                <w:rFonts w:ascii="宋体"/>
                <w:color w:val="000000"/>
                <w:sz w:val="24"/>
              </w:rPr>
            </w:pPr>
          </w:p>
        </w:tc>
      </w:tr>
      <w:tr>
        <w:trPr>
          <w:trHeight w:val="2432"/>
        </w:trPr>
        <w:tc>
          <w:tcPr>
            <w:tcW w:w="817" w:type="dxa"/>
            <w:vAlign w:val="center"/>
          </w:tcPr>
          <w:p>
            <w:pPr>
              <w:spacing w:line="500" w:lineRule="exact"/>
              <w:jc w:val="center"/>
              <w:rPr>
                <w:rFonts w:ascii="宋体"/>
                <w:color w:val="000000"/>
                <w:sz w:val="24"/>
              </w:rPr>
            </w:pPr>
            <w:r>
              <w:rPr>
                <w:rFonts w:ascii="宋体" w:hint="eastAsia"/>
                <w:color w:val="000000"/>
                <w:sz w:val="24"/>
              </w:rPr>
              <w:t>3</w:t>
            </w:r>
          </w:p>
        </w:tc>
        <w:tc>
          <w:tcPr>
            <w:tcW w:w="1622" w:type="dxa"/>
            <w:vAlign w:val="center"/>
          </w:tcPr>
          <w:p>
            <w:pPr>
              <w:spacing w:line="500" w:lineRule="exact"/>
              <w:jc w:val="center"/>
              <w:rPr>
                <w:rFonts w:ascii="宋体"/>
                <w:color w:val="000000"/>
                <w:sz w:val="24"/>
              </w:rPr>
            </w:pPr>
            <w:r>
              <w:rPr>
                <w:rFonts w:ascii="宋体" w:hint="eastAsia"/>
                <w:color w:val="000000"/>
                <w:sz w:val="24"/>
              </w:rPr>
              <w:t>商务部分</w:t>
            </w:r>
          </w:p>
          <w:p>
            <w:pPr>
              <w:spacing w:line="500" w:lineRule="exact"/>
              <w:jc w:val="center"/>
              <w:rPr>
                <w:rFonts w:ascii="宋体"/>
                <w:color w:val="000000"/>
                <w:sz w:val="24"/>
              </w:rPr>
            </w:pPr>
            <w:r>
              <w:rPr>
                <w:rFonts w:ascii="宋体" w:hint="eastAsia"/>
                <w:color w:val="000000"/>
                <w:sz w:val="24"/>
              </w:rPr>
              <w:t>（</w:t>
            </w:r>
            <w:r>
              <w:rPr>
                <w:rFonts w:ascii="宋体"/>
                <w:color w:val="000000"/>
                <w:sz w:val="24"/>
              </w:rPr>
              <w:t>10</w:t>
            </w:r>
            <w:r>
              <w:rPr>
                <w:rFonts w:ascii="宋体" w:hint="eastAsia"/>
                <w:color w:val="000000"/>
                <w:sz w:val="24"/>
              </w:rPr>
              <w:t>%）</w:t>
            </w:r>
          </w:p>
        </w:tc>
        <w:tc>
          <w:tcPr>
            <w:tcW w:w="911" w:type="dxa"/>
            <w:vAlign w:val="center"/>
          </w:tcPr>
          <w:p>
            <w:pPr>
              <w:spacing w:line="500" w:lineRule="exact"/>
              <w:jc w:val="center"/>
              <w:rPr>
                <w:rFonts w:ascii="宋体"/>
                <w:color w:val="000000"/>
                <w:sz w:val="24"/>
              </w:rPr>
            </w:pPr>
            <w:r>
              <w:rPr>
                <w:rFonts w:ascii="宋体"/>
                <w:color w:val="000000"/>
                <w:sz w:val="24"/>
              </w:rPr>
              <w:t>10</w:t>
            </w:r>
          </w:p>
        </w:tc>
        <w:tc>
          <w:tcPr>
            <w:tcW w:w="4588" w:type="dxa"/>
            <w:vAlign w:val="center"/>
          </w:tcPr>
          <w:p>
            <w:pPr>
              <w:rPr>
                <w:rFonts w:ascii="宋体"/>
                <w:color w:val="000000"/>
                <w:sz w:val="24"/>
              </w:rPr>
            </w:pPr>
            <w:r>
              <w:rPr>
                <w:rFonts w:ascii="宋体" w:hint="eastAsia"/>
                <w:color w:val="000000"/>
                <w:kern w:val="0"/>
                <w:sz w:val="24"/>
              </w:rPr>
              <w:t>投标人</w:t>
            </w:r>
            <w:r>
              <w:rPr>
                <w:rFonts w:ascii="宋体"/>
                <w:color w:val="000000"/>
                <w:kern w:val="0"/>
                <w:sz w:val="24"/>
              </w:rPr>
              <w:t>有相关宣传服务经验的，</w:t>
            </w:r>
            <w:r>
              <w:rPr>
                <w:rFonts w:ascii="宋体" w:hint="eastAsia"/>
                <w:color w:val="000000"/>
                <w:kern w:val="0"/>
                <w:sz w:val="24"/>
              </w:rPr>
              <w:t>以所签订合同为依据：金额</w:t>
            </w:r>
            <w:r>
              <w:rPr>
                <w:rFonts w:ascii="宋体"/>
                <w:color w:val="000000"/>
                <w:kern w:val="0"/>
                <w:sz w:val="24"/>
              </w:rPr>
              <w:t>在10万元以上的，每一个合同得5分</w:t>
            </w:r>
            <w:r>
              <w:rPr>
                <w:rFonts w:ascii="宋体" w:hint="eastAsia"/>
                <w:color w:val="000000"/>
                <w:kern w:val="0"/>
                <w:sz w:val="24"/>
              </w:rPr>
              <w:t>。（提供</w:t>
            </w:r>
            <w:r>
              <w:rPr>
                <w:rFonts w:ascii="宋体" w:hint="eastAsia"/>
                <w:color w:val="000000"/>
                <w:sz w:val="24"/>
              </w:rPr>
              <w:t>相关合同关键页并加盖公章）</w:t>
            </w:r>
            <w:r>
              <w:rPr>
                <w:rFonts w:ascii="宋体"/>
                <w:color w:val="000000"/>
                <w:sz w:val="24"/>
              </w:rPr>
              <w:t>。</w:t>
            </w:r>
          </w:p>
        </w:tc>
        <w:tc>
          <w:tcPr>
            <w:tcW w:w="1832" w:type="dxa"/>
            <w:vAlign w:val="center"/>
          </w:tcPr>
          <w:p>
            <w:pPr>
              <w:spacing w:line="500" w:lineRule="exact"/>
              <w:rPr>
                <w:rFonts w:ascii="宋体"/>
                <w:color w:val="000000"/>
                <w:sz w:val="24"/>
              </w:rPr>
            </w:pPr>
          </w:p>
          <w:p>
            <w:pPr>
              <w:spacing w:line="500" w:lineRule="exact"/>
              <w:ind w:firstLineChars="200" w:firstLine="480"/>
              <w:rPr>
                <w:rFonts w:ascii="宋体"/>
                <w:color w:val="000000"/>
                <w:sz w:val="24"/>
              </w:rPr>
            </w:pPr>
          </w:p>
        </w:tc>
      </w:tr>
    </w:tbl>
    <w:p>
      <w:pPr>
        <w:pStyle w:val="49"/>
        <w:tabs>
          <w:tab w:val="left" w:pos="588"/>
        </w:tabs>
        <w:spacing w:line="500" w:lineRule="exact"/>
        <w:rPr>
          <w:rFonts w:ascii="宋体"/>
          <w:color w:val="000000"/>
          <w:kern w:val="0"/>
          <w:sz w:val="24"/>
          <w:szCs w:val="24"/>
          <w:highlight w:val="white"/>
        </w:rPr>
      </w:pPr>
      <w:bookmarkStart w:id="117" w:name="EB5d0b93ebd9aa4f308411a0ac4697b31c"/>
      <w:r>
        <w:rPr>
          <w:rFonts w:ascii="宋体" w:hint="eastAsia"/>
          <w:color w:val="000000"/>
          <w:kern w:val="0"/>
          <w:sz w:val="24"/>
          <w:szCs w:val="24"/>
          <w:highlight w:val="white"/>
        </w:rPr>
        <w:t>注：</w:t>
      </w:r>
      <w:bookmarkEnd w:id="117"/>
    </w:p>
    <w:p>
      <w:pPr>
        <w:pStyle w:val="51"/>
        <w:tabs>
          <w:tab w:val="left" w:pos="588"/>
        </w:tabs>
        <w:spacing w:line="500" w:lineRule="exact"/>
        <w:ind w:left="480" w:hanging="480"/>
        <w:rPr>
          <w:rFonts w:ascii="宋体"/>
          <w:color w:val="000000"/>
          <w:kern w:val="0"/>
          <w:sz w:val="24"/>
          <w:szCs w:val="24"/>
        </w:rPr>
      </w:pPr>
      <w:r>
        <w:rPr>
          <w:rFonts w:ascii="宋体" w:hint="eastAsia"/>
          <w:color w:val="000000"/>
          <w:kern w:val="0"/>
          <w:sz w:val="24"/>
          <w:szCs w:val="24"/>
        </w:rPr>
        <w:t>1、评分分值及计算结果精确到小数点后二位，第三位四舍五入。</w:t>
      </w:r>
    </w:p>
    <w:p>
      <w:pPr>
        <w:pStyle w:val="51"/>
        <w:tabs>
          <w:tab w:val="left" w:pos="588"/>
        </w:tabs>
        <w:spacing w:line="500" w:lineRule="exact"/>
        <w:ind w:left="480" w:hanging="480"/>
        <w:rPr>
          <w:rFonts w:ascii="宋体"/>
          <w:color w:val="000000"/>
          <w:kern w:val="0"/>
          <w:sz w:val="24"/>
          <w:szCs w:val="24"/>
        </w:rPr>
      </w:pPr>
      <w:r>
        <w:rPr>
          <w:rFonts w:ascii="宋体" w:hint="eastAsia"/>
          <w:color w:val="000000"/>
          <w:kern w:val="0"/>
          <w:sz w:val="24"/>
          <w:szCs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pStyle w:val="51"/>
        <w:tabs>
          <w:tab w:val="left" w:pos="588"/>
        </w:tabs>
        <w:spacing w:line="500" w:lineRule="exact"/>
        <w:ind w:left="480" w:hanging="480"/>
        <w:rPr>
          <w:rFonts w:ascii="宋体"/>
          <w:color w:val="000000"/>
          <w:kern w:val="0"/>
          <w:sz w:val="24"/>
          <w:szCs w:val="24"/>
        </w:rPr>
      </w:pPr>
      <w:r>
        <w:rPr>
          <w:rFonts w:ascii="宋体" w:hint="eastAsia"/>
          <w:color w:val="000000"/>
          <w:kern w:val="0"/>
          <w:sz w:val="24"/>
          <w:szCs w:val="24"/>
        </w:rPr>
        <w:t>3、评审小组按照评审最后得分由高到低的顺序对所有报价文件实质上响应比选文件要求的供应商进行排序；得分相同的，按技术指标优劣(得分由高到低)顺序排列，；得分和技术指标均相同的，按报价由低到高顺序排列。比选小组将依次推荐排序为前三名</w:t>
      </w:r>
      <w:r>
        <w:rPr>
          <w:rFonts w:ascii="宋体" w:hint="eastAsia"/>
          <w:color w:val="000000"/>
          <w:sz w:val="24"/>
        </w:rPr>
        <w:t>（如不足三名则取前两名）</w:t>
      </w:r>
      <w:r>
        <w:rPr>
          <w:rFonts w:ascii="宋体" w:hint="eastAsia"/>
          <w:color w:val="000000"/>
          <w:kern w:val="0"/>
          <w:sz w:val="24"/>
          <w:szCs w:val="24"/>
        </w:rPr>
        <w:t>的供应商为中标候选人。</w:t>
      </w:r>
    </w:p>
    <w:p>
      <w:pPr>
        <w:pStyle w:val="53"/>
        <w:spacing w:line="500" w:lineRule="exact"/>
        <w:rPr>
          <w:rFonts w:ascii="宋体"/>
          <w:color w:val="000000"/>
        </w:rPr>
      </w:pPr>
      <w:r>
        <w:rPr>
          <w:rFonts w:ascii="宋体" w:hint="eastAsia"/>
          <w:color w:val="000000"/>
          <w:kern w:val="0"/>
          <w:sz w:val="24"/>
          <w:szCs w:val="24"/>
        </w:rPr>
        <w:t>4、本项目将对提供了有效声明函的小型和微型企业及提供了相应证明文件的监狱企业制造的产品的价格给予本比选文件规定比例的扣除，用扣除后的价格参与评审打分。</w:t>
      </w:r>
    </w:p>
    <w:p>
      <w:pPr>
        <w:spacing w:line="500" w:lineRule="exact"/>
        <w:rPr>
          <w:rFonts w:ascii="宋体"/>
          <w:b/>
          <w:color w:val="000000"/>
          <w:kern w:val="0"/>
          <w:sz w:val="44"/>
          <w:szCs w:val="44"/>
        </w:rPr>
      </w:pPr>
    </w:p>
    <w:p>
      <w:pPr>
        <w:widowControl/>
        <w:spacing w:line="500" w:lineRule="exact"/>
        <w:jc w:val="left"/>
        <w:rPr>
          <w:color w:val="000000"/>
        </w:rPr>
      </w:pPr>
      <w:r>
        <w:rPr>
          <w:rFonts w:ascii="宋体"/>
          <w:b/>
          <w:color w:val="000000"/>
          <w:sz w:val="44"/>
          <w:szCs w:val="44"/>
        </w:rPr>
        <w:br w:type="page"/>
      </w:r>
      <w:bookmarkEnd w:id="98"/>
    </w:p>
    <w:p>
      <w:pPr>
        <w:adjustRightInd w:val="0"/>
        <w:spacing w:beforeLines="100" w:before="240" w:line="500" w:lineRule="exact"/>
        <w:ind w:right="958"/>
        <w:jc w:val="center"/>
        <w:textAlignment w:val="baseline"/>
        <w:outlineLvl w:val="0"/>
        <w:rPr>
          <w:rFonts w:ascii="方正黑体_GBK" w:eastAsia="方正黑体_GBK"/>
          <w:b/>
          <w:color w:val="000000"/>
          <w:kern w:val="0"/>
          <w:sz w:val="32"/>
          <w:szCs w:val="32"/>
        </w:rPr>
      </w:pPr>
      <w:bookmarkStart w:id="118" w:name="_Toc525225838"/>
      <w:bookmarkStart w:id="119" w:name="_Toc505867281"/>
      <w:bookmarkStart w:id="120" w:name="_Toc520901635"/>
      <w:r>
        <w:rPr>
          <w:rFonts w:ascii="方正黑体_GBK" w:eastAsia="方正黑体_GBK" w:hint="eastAsia"/>
          <w:b/>
          <w:color w:val="000000"/>
          <w:kern w:val="0"/>
          <w:sz w:val="32"/>
          <w:szCs w:val="32"/>
        </w:rPr>
        <w:t>第六章  响应文件格式</w:t>
      </w:r>
      <w:bookmarkEnd w:id="118"/>
    </w:p>
    <w:p>
      <w:pPr>
        <w:spacing w:line="500" w:lineRule="exact"/>
        <w:jc w:val="right"/>
        <w:rPr>
          <w:rFonts w:ascii="方正黑体_GBK" w:eastAsia="方正黑体_GBK"/>
          <w:b/>
          <w:color w:val="000000"/>
          <w:sz w:val="24"/>
        </w:rPr>
      </w:pPr>
      <w:bookmarkStart w:id="121" w:name="_Hlt520355504"/>
      <w:bookmarkStart w:id="122" w:name="_Toc184043059"/>
      <w:bookmarkStart w:id="123" w:name="_Toc499711088"/>
      <w:bookmarkStart w:id="124" w:name="_Toc415499900"/>
      <w:bookmarkStart w:id="125" w:name="_Toc230583553"/>
      <w:bookmarkStart w:id="126" w:name="_Toc249515370"/>
      <w:bookmarkStart w:id="127" w:name="_Toc496324624"/>
      <w:bookmarkStart w:id="128" w:name="_Toc232395223"/>
      <w:bookmarkStart w:id="129" w:name="_Toc53722866"/>
      <w:bookmarkStart w:id="130" w:name="_Toc499711929"/>
      <w:bookmarkStart w:id="131" w:name="_Toc230013639"/>
      <w:bookmarkStart w:id="132" w:name="_Toc177995484"/>
      <w:bookmarkStart w:id="133" w:name="_Toc232176283"/>
      <w:bookmarkStart w:id="134" w:name="_Toc500747107"/>
      <w:bookmarkStart w:id="135" w:name="_Toc177817345"/>
      <w:bookmarkStart w:id="136" w:name="_Toc230099804"/>
      <w:bookmarkStart w:id="137" w:name="_Toc176882553"/>
      <w:bookmarkStart w:id="138" w:name="_Toc500747234"/>
      <w:bookmarkStart w:id="139" w:name="_Toc256342153"/>
      <w:bookmarkStart w:id="140" w:name="_Toc249525251"/>
      <w:bookmarkStart w:id="141" w:name="_Toc500747011"/>
      <w:bookmarkStart w:id="142" w:name="_Toc385992402"/>
      <w:bookmarkStart w:id="143" w:name="_Toc492955460"/>
      <w:bookmarkStart w:id="144" w:name="_Toc177189246"/>
      <w:bookmarkStart w:id="145" w:name="_Toc503063459"/>
      <w:bookmarkStart w:id="146" w:name="_Toc70687203"/>
      <w:bookmarkStart w:id="147" w:name="_Toc389620242"/>
      <w:bookmarkEnd w:id="121"/>
      <w:r>
        <w:rPr>
          <w:rFonts w:ascii="方正黑体_GBK" w:eastAsia="方正黑体_GBK" w:hint="eastAsia"/>
          <w:b/>
          <w:color w:val="000000"/>
          <w:sz w:val="24"/>
        </w:rPr>
        <w:t>正本/副本</w:t>
      </w:r>
    </w:p>
    <w:p>
      <w:pPr>
        <w:spacing w:line="500" w:lineRule="exact"/>
        <w:rPr>
          <w:rFonts w:ascii="方正黑体_GBK" w:eastAsia="方正黑体_GBK"/>
          <w:color w:val="000000"/>
          <w:kern w:val="0"/>
          <w:sz w:val="28"/>
          <w:szCs w:val="28"/>
        </w:rPr>
      </w:pPr>
    </w:p>
    <w:p>
      <w:pPr>
        <w:spacing w:line="500" w:lineRule="exact"/>
        <w:jc w:val="center"/>
        <w:rPr>
          <w:rFonts w:ascii="方正黑体_GBK" w:eastAsia="方正黑体_GBK" w:hint="eastAsia"/>
          <w:b/>
          <w:color w:val="000000"/>
          <w:kern w:val="0"/>
          <w:sz w:val="32"/>
          <w:szCs w:val="32"/>
        </w:rPr>
      </w:pPr>
      <w:r>
        <w:rPr>
          <w:rFonts w:ascii="方正黑体_GBK" w:eastAsia="方正黑体_GBK" w:hint="eastAsia"/>
          <w:b/>
          <w:bCs/>
          <w:color w:val="000000"/>
          <w:kern w:val="0"/>
          <w:sz w:val="32"/>
          <w:szCs w:val="32"/>
          <w:lang w:eastAsia="zh-CN"/>
        </w:rPr>
        <w:t>2025</w:t>
      </w:r>
      <w:r>
        <w:rPr>
          <w:rFonts w:ascii="方正黑体_GBK" w:eastAsia="方正黑体_GBK" w:hint="eastAsia"/>
          <w:b/>
          <w:bCs/>
          <w:color w:val="000000"/>
          <w:kern w:val="0"/>
          <w:sz w:val="32"/>
          <w:szCs w:val="32"/>
        </w:rPr>
        <w:t>年重庆海关缉私局反走私法治宣传服务采购项目</w:t>
      </w:r>
    </w:p>
    <w:p>
      <w:pPr>
        <w:spacing w:line="500" w:lineRule="exact"/>
        <w:rPr>
          <w:rFonts w:ascii="方正小标宋_GBK" w:eastAsia="方正小标宋_GBK"/>
          <w:color w:val="000000"/>
          <w:kern w:val="0"/>
          <w:sz w:val="30"/>
          <w:szCs w:val="30"/>
        </w:rPr>
      </w:pPr>
    </w:p>
    <w:p>
      <w:pPr>
        <w:spacing w:line="500" w:lineRule="exact"/>
        <w:jc w:val="center"/>
        <w:rPr>
          <w:rFonts w:ascii="方正小标宋_GBK" w:eastAsia="方正小标宋_GBK"/>
          <w:b/>
          <w:color w:val="000000"/>
          <w:sz w:val="52"/>
          <w:szCs w:val="52"/>
        </w:rPr>
      </w:pPr>
      <w:r>
        <w:rPr>
          <w:rFonts w:ascii="方正小标宋_GBK" w:eastAsia="方正小标宋_GBK" w:hint="eastAsia"/>
          <w:b/>
          <w:color w:val="000000"/>
          <w:sz w:val="52"/>
          <w:szCs w:val="52"/>
        </w:rPr>
        <w:t>响 应 文 件</w:t>
      </w:r>
    </w:p>
    <w:p>
      <w:pPr>
        <w:spacing w:line="500" w:lineRule="exact"/>
        <w:rPr>
          <w:color w:val="000000"/>
          <w:sz w:val="48"/>
        </w:rPr>
      </w:pPr>
      <w:r>
        <w:rPr>
          <w:rFonts w:hint="eastAsia"/>
          <w:color w:val="000000"/>
          <w:sz w:val="48"/>
        </w:rPr>
        <w:t xml:space="preserve"> </w:t>
      </w:r>
    </w:p>
    <w:p>
      <w:pPr>
        <w:spacing w:line="500" w:lineRule="exact"/>
        <w:rPr>
          <w:color w:val="000000"/>
          <w:sz w:val="48"/>
        </w:rPr>
      </w:pPr>
    </w:p>
    <w:p>
      <w:pPr>
        <w:spacing w:line="500" w:lineRule="exact"/>
        <w:rPr>
          <w:color w:val="000000"/>
          <w:sz w:val="48"/>
        </w:rPr>
      </w:pPr>
    </w:p>
    <w:p>
      <w:pPr>
        <w:spacing w:line="500" w:lineRule="exact"/>
        <w:ind w:firstLineChars="260" w:firstLine="1248"/>
        <w:rPr>
          <w:color w:val="000000"/>
          <w:sz w:val="48"/>
          <w:u w:val="single"/>
        </w:rPr>
      </w:pPr>
    </w:p>
    <w:p>
      <w:pPr>
        <w:spacing w:line="500" w:lineRule="exact"/>
        <w:rPr>
          <w:color w:val="000000"/>
          <w:sz w:val="48"/>
        </w:rPr>
      </w:pPr>
    </w:p>
    <w:p>
      <w:pPr>
        <w:snapToGrid w:val="0"/>
        <w:spacing w:line="500" w:lineRule="exact"/>
        <w:ind w:firstLineChars="596" w:firstLine="1669"/>
        <w:rPr>
          <w:rFonts w:ascii="方正小标宋_GBK" w:eastAsia="方正小标宋_GBK" w:cs="宋体"/>
          <w:b/>
          <w:color w:val="000000"/>
          <w:sz w:val="28"/>
          <w:szCs w:val="28"/>
        </w:rPr>
      </w:pPr>
      <w:r>
        <w:rPr>
          <w:rFonts w:ascii="方正小标宋_GBK" w:eastAsia="方正小标宋_GBK" w:cs="宋体" w:hint="eastAsia"/>
          <w:b/>
          <w:color w:val="000000"/>
          <w:sz w:val="28"/>
          <w:szCs w:val="28"/>
        </w:rPr>
        <w:t>供应商：</w:t>
      </w:r>
      <w:r>
        <w:rPr>
          <w:rFonts w:ascii="方正小标宋_GBK" w:eastAsia="方正小标宋_GBK" w:cs="宋体" w:hint="eastAsia"/>
          <w:b/>
          <w:color w:val="000000"/>
          <w:sz w:val="28"/>
          <w:szCs w:val="28"/>
          <w:u w:val="single"/>
        </w:rPr>
        <w:t xml:space="preserve">                  </w:t>
        <w:tab/>
        <w:t>（盖章）</w:t>
      </w:r>
    </w:p>
    <w:p>
      <w:pPr>
        <w:snapToGrid w:val="0"/>
        <w:spacing w:line="500" w:lineRule="exact"/>
        <w:ind w:firstLineChars="596" w:firstLine="1669"/>
        <w:rPr>
          <w:rFonts w:ascii="方正小标宋_GBK" w:eastAsia="方正小标宋_GBK" w:cs="宋体"/>
          <w:b/>
          <w:color w:val="000000"/>
          <w:sz w:val="28"/>
          <w:szCs w:val="28"/>
        </w:rPr>
      </w:pPr>
      <w:r>
        <w:rPr>
          <w:rFonts w:ascii="方正小标宋_GBK" w:eastAsia="方正小标宋_GBK" w:cs="宋体" w:hint="eastAsia"/>
          <w:b/>
          <w:color w:val="000000"/>
          <w:sz w:val="28"/>
          <w:szCs w:val="28"/>
        </w:rPr>
        <w:t>法 定 代 表 人</w:t>
      </w:r>
    </w:p>
    <w:p>
      <w:pPr>
        <w:snapToGrid w:val="0"/>
        <w:spacing w:line="500" w:lineRule="exact"/>
        <w:ind w:firstLineChars="596" w:firstLine="1669"/>
        <w:rPr>
          <w:rFonts w:ascii="方正小标宋_GBK" w:eastAsia="方正小标宋_GBK" w:cs="宋体"/>
          <w:b/>
          <w:color w:val="000000"/>
          <w:sz w:val="28"/>
          <w:szCs w:val="28"/>
        </w:rPr>
      </w:pPr>
      <w:r>
        <w:rPr>
          <w:rFonts w:ascii="方正小标宋_GBK" w:eastAsia="方正小标宋_GBK" w:cs="宋体" w:hint="eastAsia"/>
          <w:b/>
          <w:color w:val="000000"/>
          <w:sz w:val="28"/>
          <w:szCs w:val="28"/>
        </w:rPr>
        <w:t>或其委托代理人：</w:t>
      </w:r>
      <w:r>
        <w:rPr>
          <w:rFonts w:ascii="方正小标宋_GBK" w:eastAsia="方正小标宋_GBK" w:cs="宋体" w:hint="eastAsia"/>
          <w:b/>
          <w:color w:val="000000"/>
          <w:sz w:val="28"/>
          <w:szCs w:val="28"/>
          <w:u w:val="single"/>
        </w:rPr>
        <w:t xml:space="preserve">             （签字）</w:t>
      </w:r>
    </w:p>
    <w:p>
      <w:pPr>
        <w:snapToGrid w:val="0"/>
        <w:spacing w:before="480" w:line="500" w:lineRule="exact"/>
        <w:ind w:firstLineChars="596" w:firstLine="1669"/>
        <w:rPr>
          <w:rFonts w:ascii="方正小标宋_GBK" w:eastAsia="方正小标宋_GBK" w:cs="宋体"/>
          <w:b/>
          <w:color w:val="000000"/>
          <w:sz w:val="28"/>
          <w:szCs w:val="28"/>
        </w:rPr>
      </w:pPr>
      <w:r>
        <w:rPr>
          <w:rFonts w:ascii="方正小标宋_GBK" w:eastAsia="方正小标宋_GBK" w:cs="宋体" w:hint="eastAsia"/>
          <w:b/>
          <w:color w:val="000000"/>
          <w:sz w:val="28"/>
          <w:szCs w:val="28"/>
        </w:rPr>
        <w:t>日  期：</w:t>
      </w:r>
      <w:r>
        <w:rPr>
          <w:rFonts w:ascii="方正小标宋_GBK" w:eastAsia="方正小标宋_GBK" w:cs="宋体" w:hint="eastAsia"/>
          <w:b/>
          <w:color w:val="000000"/>
          <w:sz w:val="28"/>
          <w:szCs w:val="28"/>
          <w:u w:val="single"/>
        </w:rPr>
        <w:t xml:space="preserve">       </w:t>
      </w:r>
      <w:r>
        <w:rPr>
          <w:rFonts w:ascii="方正小标宋_GBK" w:eastAsia="方正小标宋_GBK" w:cs="宋体" w:hint="eastAsia"/>
          <w:b/>
          <w:color w:val="000000"/>
          <w:sz w:val="28"/>
          <w:szCs w:val="28"/>
        </w:rPr>
        <w:t>年</w:t>
      </w:r>
      <w:r>
        <w:rPr>
          <w:rFonts w:ascii="方正小标宋_GBK" w:eastAsia="方正小标宋_GBK" w:cs="宋体" w:hint="eastAsia"/>
          <w:b/>
          <w:color w:val="000000"/>
          <w:sz w:val="28"/>
          <w:szCs w:val="28"/>
          <w:u w:val="single"/>
        </w:rPr>
        <w:t xml:space="preserve">     </w:t>
      </w:r>
      <w:r>
        <w:rPr>
          <w:rFonts w:ascii="方正小标宋_GBK" w:eastAsia="方正小标宋_GBK" w:cs="宋体" w:hint="eastAsia"/>
          <w:b/>
          <w:color w:val="000000"/>
          <w:sz w:val="28"/>
          <w:szCs w:val="28"/>
        </w:rPr>
        <w:t xml:space="preserve"> 月</w:t>
      </w:r>
      <w:r>
        <w:rPr>
          <w:rFonts w:ascii="方正小标宋_GBK" w:eastAsia="方正小标宋_GBK" w:cs="宋体" w:hint="eastAsia"/>
          <w:b/>
          <w:color w:val="000000"/>
          <w:sz w:val="28"/>
          <w:szCs w:val="28"/>
          <w:u w:val="single"/>
        </w:rPr>
        <w:t xml:space="preserve">     </w:t>
      </w:r>
      <w:r>
        <w:rPr>
          <w:rFonts w:ascii="方正小标宋_GBK" w:eastAsia="方正小标宋_GBK" w:cs="宋体" w:hint="eastAsia"/>
          <w:b/>
          <w:color w:val="000000"/>
          <w:sz w:val="28"/>
          <w:szCs w:val="28"/>
        </w:rPr>
        <w:t>日</w:t>
      </w:r>
    </w:p>
    <w:p>
      <w:pPr>
        <w:jc w:val="center"/>
        <w:rPr>
          <w:rFonts w:ascii="黑体" w:eastAsia="黑体" w:cs="新宋体"/>
          <w:color w:val="000000"/>
          <w:sz w:val="32"/>
          <w:szCs w:val="32"/>
        </w:rPr>
      </w:pPr>
      <w:bookmarkStart w:id="148" w:name="_Hlt520356241"/>
      <w:bookmarkStart w:id="149" w:name="_Hlt86827122"/>
      <w:bookmarkEnd w:id="148"/>
      <w:bookmarkEnd w:id="149"/>
      <w:r>
        <w:rPr>
          <w:rFonts w:ascii="方正小标宋_GBK" w:eastAsia="方正小标宋_GBK" w:hint="eastAsia"/>
          <w:color w:val="000000"/>
          <w:sz w:val="28"/>
          <w:szCs w:val="28"/>
        </w:rPr>
        <w:br w:type="page"/>
      </w:r>
      <w:r>
        <w:rPr>
          <w:rFonts w:ascii="方正黑体_GBK" w:eastAsia="方正黑体_GBK" w:hint="eastAsia"/>
          <w:color w:val="000000"/>
          <w:sz w:val="32"/>
          <w:szCs w:val="32"/>
        </w:rPr>
        <w:t>一、</w:t>
      </w:r>
      <w:r>
        <w:rPr>
          <w:rFonts w:ascii="黑体" w:eastAsia="黑体" w:cs="新宋体" w:hint="eastAsia"/>
          <w:color w:val="000000"/>
          <w:sz w:val="32"/>
          <w:szCs w:val="32"/>
        </w:rPr>
        <w:t>报价函</w:t>
      </w:r>
    </w:p>
    <w:p>
      <w:pPr>
        <w:spacing w:line="560" w:lineRule="exact"/>
        <w:rPr>
          <w:rFonts w:eastAsia="方正仿宋_GBK"/>
          <w:color w:val="000000"/>
          <w:sz w:val="32"/>
          <w:szCs w:val="32"/>
        </w:rPr>
      </w:pPr>
    </w:p>
    <w:p>
      <w:pPr>
        <w:tabs>
          <w:tab w:val="left" w:pos="6300"/>
        </w:tabs>
        <w:snapToGrid w:val="0"/>
        <w:spacing w:line="560" w:lineRule="exact"/>
        <w:rPr>
          <w:rFonts w:ascii="宋体"/>
          <w:color w:val="000000"/>
          <w:sz w:val="24"/>
        </w:rPr>
      </w:pPr>
      <w:r>
        <w:rPr>
          <w:rFonts w:ascii="宋体" w:hint="eastAsia"/>
          <w:color w:val="000000"/>
          <w:sz w:val="24"/>
        </w:rPr>
        <w:t>致：中华人民共和国重庆海关 ：</w:t>
      </w:r>
    </w:p>
    <w:p>
      <w:pPr>
        <w:tabs>
          <w:tab w:val="left" w:pos="6300"/>
        </w:tabs>
        <w:snapToGrid w:val="0"/>
        <w:spacing w:line="560" w:lineRule="exact"/>
        <w:rPr>
          <w:rFonts w:ascii="宋体"/>
          <w:color w:val="000000"/>
          <w:sz w:val="24"/>
        </w:rPr>
      </w:pPr>
      <w:r>
        <w:rPr>
          <w:rFonts w:ascii="宋体" w:hint="eastAsia"/>
          <w:color w:val="000000"/>
          <w:sz w:val="24"/>
        </w:rPr>
        <w:t xml:space="preserve">    我方收到                                 （采购项目名称）的采购文件，经详细研究，决定参加该项目的比选，就参加本次比选有关事项郑重声明如下：</w:t>
      </w:r>
    </w:p>
    <w:p>
      <w:pPr>
        <w:tabs>
          <w:tab w:val="left" w:pos="6300"/>
        </w:tabs>
        <w:snapToGrid w:val="0"/>
        <w:spacing w:line="560" w:lineRule="exact"/>
        <w:ind w:firstLine="480"/>
        <w:rPr>
          <w:rFonts w:ascii="宋体"/>
          <w:color w:val="000000"/>
          <w:sz w:val="24"/>
        </w:rPr>
      </w:pPr>
      <w:r>
        <w:rPr>
          <w:rFonts w:ascii="宋体" w:hint="eastAsia"/>
          <w:color w:val="000000"/>
          <w:sz w:val="24"/>
        </w:rPr>
        <w:t>一、我方完全理解并接受该项目采购文件所有要求，完全答应采购文件中规定的所有条件和评审办法。</w:t>
      </w:r>
    </w:p>
    <w:p>
      <w:pPr>
        <w:tabs>
          <w:tab w:val="left" w:pos="6300"/>
        </w:tabs>
        <w:snapToGrid w:val="0"/>
        <w:spacing w:line="560" w:lineRule="exact"/>
        <w:ind w:firstLine="480"/>
        <w:rPr>
          <w:rFonts w:ascii="宋体"/>
          <w:color w:val="000000"/>
          <w:sz w:val="24"/>
        </w:rPr>
      </w:pPr>
      <w:r>
        <w:rPr>
          <w:rFonts w:ascii="宋体" w:hint="eastAsia"/>
          <w:color w:val="000000"/>
          <w:sz w:val="24"/>
        </w:rPr>
        <w:t>二、我方提交的所有响应文件、资料都是准确和真实的，如有虚假隐瞒或违规行为，我方愿意承担一切法律责任相关惩罚。</w:t>
      </w:r>
    </w:p>
    <w:p>
      <w:pPr>
        <w:tabs>
          <w:tab w:val="left" w:pos="6300"/>
        </w:tabs>
        <w:autoSpaceDE w:val="0"/>
        <w:snapToGrid w:val="0"/>
        <w:spacing w:line="560" w:lineRule="exact"/>
        <w:ind w:firstLine="573"/>
        <w:rPr>
          <w:rFonts w:ascii="宋体"/>
          <w:color w:val="000000"/>
          <w:sz w:val="24"/>
        </w:rPr>
      </w:pPr>
      <w:r>
        <w:rPr>
          <w:rFonts w:ascii="宋体" w:hint="eastAsia"/>
          <w:color w:val="000000"/>
          <w:sz w:val="24"/>
        </w:rPr>
        <w:t>三、我方承诺按照采购文件要求，提供采购标的物的供应（或制造）及技术服务。</w:t>
      </w:r>
    </w:p>
    <w:p>
      <w:pPr>
        <w:tabs>
          <w:tab w:val="left" w:pos="6300"/>
        </w:tabs>
        <w:snapToGrid w:val="0"/>
        <w:spacing w:line="560" w:lineRule="exact"/>
        <w:ind w:firstLine="570"/>
        <w:rPr>
          <w:rFonts w:ascii="宋体"/>
          <w:color w:val="000000"/>
          <w:sz w:val="24"/>
        </w:rPr>
      </w:pPr>
      <w:r>
        <w:rPr>
          <w:rFonts w:ascii="宋体" w:hint="eastAsia"/>
          <w:color w:val="000000"/>
          <w:sz w:val="24"/>
        </w:rPr>
        <w:t>四、我方按采购文件要求提交的响应文件正副本各1份。</w:t>
      </w:r>
    </w:p>
    <w:p>
      <w:pPr>
        <w:tabs>
          <w:tab w:val="left" w:pos="6300"/>
        </w:tabs>
        <w:snapToGrid w:val="0"/>
        <w:spacing w:line="560" w:lineRule="exact"/>
        <w:ind w:firstLine="570"/>
        <w:rPr>
          <w:rFonts w:ascii="宋体"/>
          <w:color w:val="000000"/>
          <w:sz w:val="24"/>
        </w:rPr>
      </w:pPr>
      <w:r>
        <w:rPr>
          <w:rFonts w:ascii="宋体" w:hint="eastAsia"/>
          <w:color w:val="000000"/>
          <w:sz w:val="24"/>
        </w:rPr>
        <w:t>五、我方承诺：本次报价的有效期为90天，即在报价有效期和合同有效期内，该报价固定不变。</w:t>
      </w:r>
    </w:p>
    <w:p>
      <w:pPr>
        <w:tabs>
          <w:tab w:val="left" w:pos="6300"/>
        </w:tabs>
        <w:snapToGrid w:val="0"/>
        <w:spacing w:line="560" w:lineRule="exact"/>
        <w:ind w:firstLine="570"/>
        <w:rPr>
          <w:rFonts w:ascii="宋体"/>
          <w:color w:val="000000"/>
          <w:sz w:val="24"/>
        </w:rPr>
      </w:pPr>
      <w:r>
        <w:rPr>
          <w:rFonts w:ascii="宋体" w:hint="eastAsia"/>
          <w:color w:val="000000"/>
          <w:sz w:val="24"/>
        </w:rPr>
        <w:t>六、如果我方成为成交单位，我方将履行采购文件中规定的各项要求以及我方响应文件的各项承诺，按《合同法》及合同约定条款承担我方责任。本承诺函连同响应文件将成为合同不可分割的一部分，与合同具有同等的法律效力。</w:t>
      </w:r>
    </w:p>
    <w:p>
      <w:pPr>
        <w:tabs>
          <w:tab w:val="left" w:pos="6300"/>
        </w:tabs>
        <w:snapToGrid w:val="0"/>
        <w:spacing w:line="560" w:lineRule="exact"/>
        <w:ind w:firstLine="570"/>
        <w:rPr>
          <w:rFonts w:ascii="宋体"/>
          <w:color w:val="000000"/>
          <w:sz w:val="24"/>
        </w:rPr>
      </w:pPr>
    </w:p>
    <w:p>
      <w:pPr>
        <w:tabs>
          <w:tab w:val="left" w:pos="6300"/>
        </w:tabs>
        <w:snapToGrid w:val="0"/>
        <w:spacing w:line="560" w:lineRule="exact"/>
        <w:ind w:firstLine="570"/>
        <w:rPr>
          <w:rFonts w:ascii="宋体"/>
          <w:color w:val="000000"/>
          <w:sz w:val="24"/>
        </w:rPr>
      </w:pPr>
    </w:p>
    <w:p>
      <w:pPr>
        <w:tabs>
          <w:tab w:val="left" w:pos="6300"/>
        </w:tabs>
        <w:adjustRightInd w:val="0"/>
        <w:snapToGrid w:val="0"/>
        <w:spacing w:line="560" w:lineRule="exact"/>
        <w:ind w:firstLineChars="1850" w:firstLine="4440"/>
        <w:rPr>
          <w:rFonts w:ascii="宋体"/>
          <w:color w:val="000000"/>
          <w:sz w:val="24"/>
        </w:rPr>
      </w:pPr>
      <w:r>
        <w:rPr>
          <w:rFonts w:ascii="宋体" w:hint="eastAsia"/>
          <w:color w:val="000000"/>
          <w:sz w:val="24"/>
        </w:rPr>
        <w:t>供应商（公章）：</w:t>
      </w:r>
    </w:p>
    <w:p>
      <w:pPr>
        <w:tabs>
          <w:tab w:val="left" w:pos="6300"/>
        </w:tabs>
        <w:adjustRightInd w:val="0"/>
        <w:snapToGrid w:val="0"/>
        <w:spacing w:line="560" w:lineRule="exact"/>
        <w:ind w:firstLineChars="1850" w:firstLine="4440"/>
        <w:rPr>
          <w:rFonts w:ascii="宋体"/>
          <w:color w:val="000000"/>
          <w:sz w:val="24"/>
        </w:rPr>
      </w:pPr>
      <w:r>
        <w:rPr>
          <w:rFonts w:ascii="宋体" w:hint="eastAsia"/>
          <w:color w:val="000000"/>
          <w:sz w:val="24"/>
        </w:rPr>
        <w:t>法人或其授权委托人（签字）：</w:t>
      </w:r>
    </w:p>
    <w:p>
      <w:pPr>
        <w:tabs>
          <w:tab w:val="left" w:pos="6300"/>
        </w:tabs>
        <w:adjustRightInd w:val="0"/>
        <w:snapToGrid w:val="0"/>
        <w:spacing w:line="560" w:lineRule="exact"/>
        <w:ind w:firstLine="4920"/>
        <w:rPr>
          <w:rFonts w:ascii="宋体"/>
          <w:color w:val="000000"/>
          <w:sz w:val="24"/>
        </w:rPr>
      </w:pPr>
      <w:r>
        <w:rPr>
          <w:rFonts w:ascii="宋体" w:hint="eastAsia"/>
          <w:color w:val="000000"/>
          <w:sz w:val="24"/>
        </w:rPr>
        <w:t>年   月   日</w:t>
      </w:r>
    </w:p>
    <w:p>
      <w:pPr>
        <w:tabs>
          <w:tab w:val="left" w:pos="6300"/>
        </w:tabs>
        <w:adjustRightInd w:val="0"/>
        <w:snapToGrid w:val="0"/>
        <w:spacing w:line="560" w:lineRule="exact"/>
        <w:ind w:firstLine="4920"/>
        <w:rPr>
          <w:rFonts w:ascii="宋体"/>
          <w:color w:val="000000"/>
          <w:sz w:val="24"/>
        </w:rPr>
      </w:pPr>
    </w:p>
    <w:p>
      <w:pPr>
        <w:pStyle w:val="94"/>
        <w:ind w:firstLineChars="550" w:firstLine="1540"/>
        <w:rPr>
          <w:rFonts w:ascii="宋体"/>
          <w:color w:val="000000"/>
          <w:sz w:val="28"/>
          <w:szCs w:val="28"/>
        </w:rPr>
      </w:pPr>
      <w:r>
        <w:rPr>
          <w:rFonts w:ascii="宋体" w:hint="eastAsia"/>
          <w:color w:val="000000"/>
          <w:sz w:val="28"/>
          <w:szCs w:val="28"/>
        </w:rPr>
        <w:t>二、法定代表人证明书（格式）</w:t>
      </w:r>
    </w:p>
    <w:p>
      <w:pPr>
        <w:pStyle w:val="95"/>
        <w:adjustRightInd w:val="0"/>
        <w:snapToGrid w:val="0"/>
        <w:spacing w:line="360" w:lineRule="auto"/>
        <w:ind w:firstLineChars="200" w:firstLine="420"/>
        <w:rPr>
          <w:color w:val="000000"/>
        </w:rPr>
      </w:pPr>
    </w:p>
    <w:p>
      <w:pPr>
        <w:spacing w:line="360" w:lineRule="auto"/>
        <w:rPr>
          <w:rFonts w:ascii="宋体"/>
          <w:bCs/>
          <w:color w:val="000000"/>
          <w:sz w:val="24"/>
        </w:rPr>
      </w:pPr>
      <w:r>
        <w:rPr>
          <w:rFonts w:ascii="宋体" w:hint="eastAsia"/>
          <w:color w:val="000000"/>
          <w:sz w:val="24"/>
        </w:rPr>
        <w:t>致：中华人民共和国重庆海关</w:t>
      </w:r>
    </w:p>
    <w:p>
      <w:pPr>
        <w:spacing w:line="360" w:lineRule="auto"/>
        <w:ind w:firstLineChars="200" w:firstLine="480"/>
        <w:rPr>
          <w:rFonts w:ascii="宋体"/>
          <w:color w:val="000000"/>
          <w:sz w:val="24"/>
        </w:rPr>
      </w:pPr>
      <w:r>
        <w:rPr>
          <w:rFonts w:ascii="宋体" w:hint="eastAsia"/>
          <w:color w:val="000000"/>
          <w:sz w:val="24"/>
        </w:rPr>
        <w:t>姓名：</w:t>
      </w:r>
      <w:r>
        <w:rPr>
          <w:rFonts w:ascii="宋体"/>
          <w:color w:val="000000"/>
          <w:sz w:val="24"/>
          <w:u w:val="single"/>
        </w:rPr>
        <w:t xml:space="preserve">         </w:t>
      </w:r>
      <w:r>
        <w:rPr>
          <w:rFonts w:ascii="宋体" w:hint="eastAsia"/>
          <w:color w:val="000000"/>
          <w:sz w:val="24"/>
        </w:rPr>
        <w:t>性别：</w:t>
      </w:r>
      <w:r>
        <w:rPr>
          <w:rFonts w:ascii="宋体"/>
          <w:color w:val="000000"/>
          <w:sz w:val="24"/>
          <w:u w:val="single"/>
        </w:rPr>
        <w:t xml:space="preserve">    </w:t>
      </w:r>
      <w:r>
        <w:rPr>
          <w:rFonts w:ascii="宋体" w:hint="eastAsia"/>
          <w:color w:val="000000"/>
          <w:sz w:val="24"/>
        </w:rPr>
        <w:t>年龄：</w:t>
      </w:r>
      <w:r>
        <w:rPr>
          <w:rFonts w:ascii="宋体"/>
          <w:color w:val="000000"/>
          <w:sz w:val="24"/>
          <w:u w:val="single"/>
        </w:rPr>
        <w:t xml:space="preserve">    </w:t>
      </w:r>
      <w:r>
        <w:rPr>
          <w:rFonts w:ascii="宋体" w:hint="eastAsia"/>
          <w:color w:val="000000"/>
          <w:sz w:val="24"/>
        </w:rPr>
        <w:t>职务：</w:t>
      </w:r>
      <w:r>
        <w:rPr>
          <w:rFonts w:ascii="宋体"/>
          <w:color w:val="000000"/>
          <w:sz w:val="24"/>
          <w:u w:val="single"/>
        </w:rPr>
        <w:t xml:space="preserve">              </w:t>
      </w:r>
      <w:r>
        <w:rPr>
          <w:rFonts w:ascii="宋体" w:hint="eastAsia"/>
          <w:color w:val="000000"/>
          <w:sz w:val="24"/>
        </w:rPr>
        <w:t>身份证号码：</w:t>
      </w:r>
      <w:r>
        <w:rPr>
          <w:rFonts w:ascii="宋体"/>
          <w:color w:val="000000"/>
          <w:sz w:val="24"/>
          <w:u w:val="single"/>
        </w:rPr>
        <w:t xml:space="preserve">        </w:t>
      </w:r>
    </w:p>
    <w:p>
      <w:pPr>
        <w:spacing w:line="500" w:lineRule="exact"/>
        <w:rPr>
          <w:rFonts w:ascii="宋体"/>
          <w:color w:val="000000"/>
          <w:sz w:val="24"/>
        </w:rPr>
      </w:pPr>
      <w:r>
        <w:rPr>
          <w:rFonts w:ascii="宋体" w:hint="eastAsia"/>
          <w:color w:val="000000"/>
          <w:sz w:val="24"/>
        </w:rPr>
        <w:t>系</w:t>
      </w:r>
      <w:r>
        <w:rPr>
          <w:rFonts w:ascii="宋体"/>
          <w:color w:val="000000"/>
          <w:sz w:val="24"/>
          <w:u w:val="single"/>
        </w:rPr>
        <w:t xml:space="preserve">        </w:t>
      </w:r>
      <w:r>
        <w:rPr>
          <w:rFonts w:ascii="宋体" w:hint="eastAsia"/>
          <w:color w:val="000000"/>
          <w:sz w:val="24"/>
          <w:u w:val="single"/>
        </w:rPr>
        <w:t>（供应商名称）</w:t>
      </w:r>
      <w:r>
        <w:rPr>
          <w:rFonts w:ascii="宋体"/>
          <w:color w:val="000000"/>
          <w:sz w:val="24"/>
          <w:u w:val="single"/>
        </w:rPr>
        <w:t xml:space="preserve">        </w:t>
      </w:r>
      <w:r>
        <w:rPr>
          <w:rFonts w:ascii="宋体" w:hint="eastAsia"/>
          <w:color w:val="000000"/>
          <w:sz w:val="24"/>
        </w:rPr>
        <w:t>的法定代表人。为</w:t>
      </w:r>
      <w:r>
        <w:rPr>
          <w:rFonts w:ascii="宋体" w:hint="eastAsia"/>
          <w:bCs/>
          <w:color w:val="000000"/>
          <w:sz w:val="24"/>
          <w:lang w:eastAsia="zh-CN"/>
        </w:rPr>
        <w:t>2025</w:t>
      </w:r>
      <w:r>
        <w:rPr>
          <w:rFonts w:ascii="宋体"/>
          <w:bCs/>
          <w:color w:val="000000"/>
          <w:sz w:val="24"/>
        </w:rPr>
        <w:t>年</w:t>
      </w:r>
      <w:r>
        <w:rPr>
          <w:rFonts w:ascii="宋体" w:hint="eastAsia"/>
          <w:bCs/>
          <w:color w:val="000000"/>
          <w:sz w:val="24"/>
        </w:rPr>
        <w:t>重庆</w:t>
      </w:r>
      <w:r>
        <w:rPr>
          <w:rFonts w:ascii="宋体"/>
          <w:bCs/>
          <w:color w:val="000000"/>
          <w:sz w:val="24"/>
        </w:rPr>
        <w:t>海关</w:t>
      </w:r>
      <w:r>
        <w:rPr>
          <w:rFonts w:ascii="宋体" w:hint="eastAsia"/>
          <w:bCs/>
          <w:color w:val="000000"/>
          <w:sz w:val="24"/>
        </w:rPr>
        <w:t>缉私局反走私法治宣传服务采购项目</w:t>
      </w:r>
      <w:r>
        <w:rPr>
          <w:rFonts w:ascii="宋体" w:hint="eastAsia"/>
          <w:color w:val="000000"/>
          <w:sz w:val="24"/>
        </w:rPr>
        <w:t>签署响应文件、进行合同签署和处理与之有关的一切事务。</w:t>
      </w:r>
    </w:p>
    <w:p>
      <w:pPr>
        <w:spacing w:line="440" w:lineRule="exact"/>
        <w:ind w:firstLineChars="200" w:firstLine="480"/>
        <w:rPr>
          <w:rFonts w:ascii="宋体"/>
          <w:color w:val="000000"/>
          <w:sz w:val="24"/>
        </w:rPr>
      </w:pPr>
      <w:r>
        <w:rPr>
          <w:rFonts w:ascii="宋体" w:hint="eastAsia"/>
          <w:color w:val="000000"/>
          <w:sz w:val="24"/>
        </w:rPr>
        <w:t>特此证明。</w:t>
      </w:r>
    </w:p>
    <w:p>
      <w:pPr>
        <w:pStyle w:val="95"/>
        <w:adjustRightInd w:val="0"/>
        <w:snapToGrid w:val="0"/>
        <w:spacing w:line="360" w:lineRule="auto"/>
        <w:rPr>
          <w:color w:val="000000"/>
          <w:sz w:val="24"/>
          <w:szCs w:val="24"/>
        </w:rPr>
      </w:pPr>
      <w:r>
        <w:rPr>
          <w:color w:val="000000"/>
          <w:sz w:val="24"/>
          <w:szCs w:val="24"/>
        </w:rPr>
        <w:t xml:space="preserve">    </w:t>
      </w:r>
    </w:p>
    <w:p>
      <w:pPr>
        <w:pStyle w:val="95"/>
        <w:adjustRightInd w:val="0"/>
        <w:snapToGrid w:val="0"/>
        <w:spacing w:line="360" w:lineRule="auto"/>
        <w:ind w:firstLineChars="200" w:firstLine="480"/>
        <w:jc w:val="right"/>
        <w:rPr>
          <w:color w:val="000000"/>
          <w:sz w:val="24"/>
          <w:szCs w:val="24"/>
        </w:rPr>
      </w:pPr>
    </w:p>
    <w:p>
      <w:pPr>
        <w:pStyle w:val="95"/>
        <w:adjustRightInd w:val="0"/>
        <w:snapToGrid w:val="0"/>
        <w:spacing w:line="360" w:lineRule="auto"/>
        <w:ind w:firstLineChars="200" w:firstLine="480"/>
        <w:jc w:val="right"/>
        <w:rPr>
          <w:color w:val="000000"/>
          <w:sz w:val="24"/>
          <w:szCs w:val="24"/>
          <w:u w:val="single"/>
        </w:rPr>
      </w:pPr>
      <w:r>
        <w:rPr>
          <w:rFonts w:hint="eastAsia"/>
          <w:color w:val="000000"/>
          <w:sz w:val="24"/>
          <w:szCs w:val="24"/>
        </w:rPr>
        <w:t>供应商：</w:t>
      </w:r>
      <w:r>
        <w:rPr>
          <w:color w:val="000000"/>
          <w:sz w:val="24"/>
          <w:szCs w:val="24"/>
          <w:u w:val="single"/>
        </w:rPr>
        <w:t xml:space="preserve">                                 </w:t>
      </w:r>
      <w:r>
        <w:rPr>
          <w:rFonts w:hint="eastAsia"/>
          <w:color w:val="000000"/>
          <w:sz w:val="24"/>
          <w:szCs w:val="24"/>
        </w:rPr>
        <w:t>（公章）</w:t>
      </w:r>
    </w:p>
    <w:p>
      <w:pPr>
        <w:pStyle w:val="95"/>
        <w:adjustRightInd w:val="0"/>
        <w:snapToGrid w:val="0"/>
        <w:spacing w:line="360" w:lineRule="auto"/>
        <w:ind w:firstLineChars="200" w:firstLine="480"/>
        <w:jc w:val="right"/>
        <w:rPr>
          <w:color w:val="000000"/>
          <w:sz w:val="24"/>
          <w:szCs w:val="24"/>
        </w:rPr>
      </w:pPr>
    </w:p>
    <w:p>
      <w:pPr>
        <w:pStyle w:val="95"/>
        <w:adjustRightInd w:val="0"/>
        <w:snapToGrid w:val="0"/>
        <w:spacing w:line="360" w:lineRule="auto"/>
        <w:ind w:firstLineChars="200" w:firstLine="480"/>
        <w:jc w:val="right"/>
        <w:rPr>
          <w:color w:val="000000"/>
          <w:sz w:val="24"/>
          <w:szCs w:val="24"/>
        </w:rPr>
      </w:pPr>
      <w:r>
        <w:rPr>
          <w:rFonts w:hint="eastAsia"/>
          <w:color w:val="000000"/>
          <w:sz w:val="24"/>
          <w:szCs w:val="24"/>
        </w:rPr>
        <w:t>日期：</w:t>
      </w:r>
      <w:r>
        <w:rPr>
          <w:color w:val="000000"/>
          <w:sz w:val="24"/>
          <w:szCs w:val="24"/>
          <w:u w:val="single"/>
        </w:rPr>
        <w:t xml:space="preserve">       </w:t>
      </w:r>
      <w:r>
        <w:rPr>
          <w:rFonts w:hint="eastAsia"/>
          <w:color w:val="000000"/>
          <w:sz w:val="24"/>
          <w:szCs w:val="24"/>
        </w:rPr>
        <w:t>年</w:t>
      </w:r>
      <w:r>
        <w:rPr>
          <w:color w:val="000000"/>
          <w:sz w:val="24"/>
          <w:szCs w:val="24"/>
          <w:u w:val="single"/>
        </w:rPr>
        <w:t xml:space="preserve">     </w:t>
      </w:r>
      <w:r>
        <w:rPr>
          <w:rFonts w:hint="eastAsia"/>
          <w:color w:val="000000"/>
          <w:sz w:val="24"/>
          <w:szCs w:val="24"/>
        </w:rPr>
        <w:t>月</w:t>
      </w:r>
      <w:r>
        <w:rPr>
          <w:color w:val="000000"/>
          <w:sz w:val="24"/>
          <w:szCs w:val="24"/>
          <w:u w:val="single"/>
        </w:rPr>
        <w:t xml:space="preserve">    </w:t>
      </w:r>
      <w:r>
        <w:rPr>
          <w:rFonts w:hint="eastAsia"/>
          <w:color w:val="000000"/>
          <w:sz w:val="24"/>
          <w:szCs w:val="24"/>
        </w:rPr>
        <w:t>日</w:t>
      </w:r>
    </w:p>
    <w:p>
      <w:pPr>
        <w:adjustRightInd w:val="0"/>
        <w:snapToGrid w:val="0"/>
        <w:spacing w:line="360" w:lineRule="auto"/>
        <w:rPr>
          <w:rFonts w:ascii="宋体"/>
          <w:color w:val="000000"/>
          <w:sz w:val="24"/>
        </w:rPr>
      </w:pPr>
    </w:p>
    <w:p>
      <w:pPr>
        <w:spacing w:line="360" w:lineRule="auto"/>
        <w:ind w:left="840" w:hangingChars="350" w:hanging="840"/>
        <w:rPr>
          <w:rFonts w:ascii="宋体"/>
          <w:color w:val="000000"/>
          <w:sz w:val="24"/>
        </w:rPr>
      </w:pPr>
      <w:r>
        <w:rPr>
          <w:rFonts w:ascii="宋体" w:hint="eastAsia"/>
          <w:color w:val="000000"/>
          <w:sz w:val="24"/>
        </w:rPr>
        <w:t>注：</w:t>
      </w:r>
      <w:r>
        <w:rPr>
          <w:rFonts w:ascii="宋体"/>
          <w:color w:val="000000"/>
          <w:sz w:val="24"/>
        </w:rPr>
        <w:t>1</w:t>
      </w:r>
      <w:r>
        <w:rPr>
          <w:rFonts w:ascii="宋体" w:hint="eastAsia"/>
          <w:color w:val="000000"/>
          <w:sz w:val="24"/>
        </w:rPr>
        <w:t>．此处所述</w:t>
      </w:r>
      <w:r>
        <w:rPr>
          <w:rFonts w:ascii="宋体"/>
          <w:color w:val="000000"/>
          <w:sz w:val="24"/>
        </w:rPr>
        <w:t>“</w:t>
      </w:r>
      <w:r>
        <w:rPr>
          <w:rFonts w:ascii="宋体" w:hint="eastAsia"/>
          <w:color w:val="000000"/>
          <w:sz w:val="24"/>
        </w:rPr>
        <w:t>法定代表人</w:t>
      </w:r>
      <w:r>
        <w:rPr>
          <w:rFonts w:ascii="宋体"/>
          <w:color w:val="000000"/>
          <w:sz w:val="24"/>
        </w:rPr>
        <w:t>/</w:t>
      </w:r>
      <w:r>
        <w:rPr>
          <w:rFonts w:ascii="宋体" w:hint="eastAsia"/>
          <w:color w:val="000000"/>
          <w:sz w:val="24"/>
        </w:rPr>
        <w:t>受委托执行合伙事务的合伙人</w:t>
      </w:r>
      <w:r>
        <w:rPr>
          <w:rFonts w:ascii="宋体"/>
          <w:color w:val="000000"/>
          <w:sz w:val="24"/>
        </w:rPr>
        <w:t>”</w:t>
      </w:r>
      <w:r>
        <w:rPr>
          <w:rFonts w:ascii="宋体" w:hint="eastAsia"/>
          <w:color w:val="000000"/>
          <w:sz w:val="24"/>
        </w:rPr>
        <w:t>须与供应商</w:t>
      </w:r>
      <w:r>
        <w:rPr>
          <w:rFonts w:ascii="宋体"/>
          <w:color w:val="000000"/>
          <w:sz w:val="24"/>
        </w:rPr>
        <w:t>“</w:t>
      </w:r>
      <w:r>
        <w:rPr>
          <w:rFonts w:ascii="宋体" w:hint="eastAsia"/>
          <w:color w:val="000000"/>
          <w:sz w:val="24"/>
        </w:rPr>
        <w:t>营业执照</w:t>
      </w:r>
      <w:r>
        <w:rPr>
          <w:rFonts w:ascii="宋体"/>
          <w:color w:val="000000"/>
          <w:sz w:val="24"/>
        </w:rPr>
        <w:t>”</w:t>
      </w:r>
      <w:r>
        <w:rPr>
          <w:rFonts w:ascii="宋体" w:hint="eastAsia"/>
          <w:color w:val="000000"/>
          <w:sz w:val="24"/>
        </w:rPr>
        <w:t>的内容一致。</w:t>
      </w:r>
    </w:p>
    <w:p>
      <w:pPr>
        <w:spacing w:line="360" w:lineRule="auto"/>
        <w:ind w:firstLine="420"/>
        <w:rPr>
          <w:rFonts w:ascii="宋体"/>
          <w:color w:val="000000"/>
          <w:sz w:val="24"/>
        </w:rPr>
      </w:pPr>
      <w:r>
        <w:rPr>
          <w:rFonts w:ascii="宋体"/>
          <w:color w:val="000000"/>
          <w:sz w:val="24"/>
        </w:rPr>
        <w:t>2</w:t>
      </w:r>
      <w:r>
        <w:rPr>
          <w:rFonts w:ascii="宋体" w:hint="eastAsia"/>
          <w:color w:val="000000"/>
          <w:sz w:val="24"/>
        </w:rPr>
        <w:t>．法定代表人</w:t>
      </w:r>
      <w:r>
        <w:rPr>
          <w:rFonts w:ascii="宋体"/>
          <w:color w:val="000000"/>
          <w:sz w:val="24"/>
        </w:rPr>
        <w:t>/</w:t>
      </w:r>
      <w:r>
        <w:rPr>
          <w:rFonts w:ascii="宋体" w:hint="eastAsia"/>
          <w:color w:val="000000"/>
          <w:sz w:val="24"/>
        </w:rPr>
        <w:t>受委托执行合伙事务的合伙人作为本项目的投标代表时，须提供此附件。</w:t>
      </w:r>
    </w:p>
    <w:p>
      <w:pPr>
        <w:rPr>
          <w:rFonts w:ascii="宋体"/>
          <w:color w:val="000000"/>
          <w:sz w:val="24"/>
        </w:rPr>
      </w:pPr>
    </w:p>
    <w:p>
      <w:pPr>
        <w:ind w:firstLineChars="200" w:firstLine="480"/>
        <w:rPr>
          <w:rFonts w:ascii="宋体"/>
          <w:color w:val="000000"/>
          <w:sz w:val="24"/>
        </w:rPr>
      </w:pPr>
      <w:r>
        <w:rPr>
          <w:rFonts w:ascii="宋体" w:hint="eastAsia"/>
          <w:color w:val="000000"/>
          <w:sz w:val="24"/>
        </w:rPr>
        <w:t>附：法定代表人</w:t>
      </w:r>
      <w:r>
        <w:rPr>
          <w:rFonts w:ascii="宋体" w:cs="仿宋_GB2312"/>
          <w:color w:val="000000"/>
          <w:sz w:val="24"/>
          <w:lang w:val="zh-CN"/>
        </w:rPr>
        <w:t>/</w:t>
      </w:r>
      <w:r>
        <w:rPr>
          <w:rFonts w:ascii="宋体" w:hint="eastAsia"/>
          <w:color w:val="000000"/>
          <w:sz w:val="24"/>
        </w:rPr>
        <w:t>受委托执行合伙事务的合伙人的身份证复印件：</w:t>
      </w:r>
    </w:p>
    <w:p>
      <w:pPr>
        <w:snapToGrid w:val="0"/>
        <w:spacing w:line="560" w:lineRule="exact"/>
        <w:jc w:val="center"/>
        <w:rPr>
          <w:rFonts w:eastAsia="方正仿宋_GBK"/>
          <w:color w:val="000000"/>
          <w:sz w:val="32"/>
          <w:szCs w:val="32"/>
        </w:rPr>
      </w:pPr>
      <w:r>
        <w:rPr>
          <w:rFonts w:ascii="宋体"/>
          <w:color w:val="000000"/>
          <w:sz w:val="24"/>
        </w:rPr>
        <mc:AlternateContent>
          <mc:Choice Requires="wps">
            <w:drawing>
              <wp:anchor distT="0" distB="0" distL="114298" distR="114298" simplePos="0" relativeHeight="11" behindDoc="0" locked="0" layoutInCell="1" hidden="0" allowOverlap="1">
                <wp:simplePos x="0" y="0"/>
                <wp:positionH relativeFrom="column">
                  <wp:posOffset>3061970</wp:posOffset>
                </wp:positionH>
                <wp:positionV relativeFrom="paragraph">
                  <wp:posOffset>530225</wp:posOffset>
                </wp:positionV>
                <wp:extent cx="3086100" cy="1962150"/>
                <wp:effectExtent l="0" t="0" r="0" b="0"/>
                <wp:wrapNone/>
                <wp:docPr id="1" name="圆角矩形 2"/>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16666"/>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圆角矩形 2 2" o:spid="_x0000_s2" fillcolor="#FFFFFF" stroked="t" adj="3600" style="position:absolute;margin-left:241.09999pt;margin-top:41.75pt;width:243.0pt;height:154.5pt;z-index:11;mso-position-horizontal:absolute;mso-position-vertical:absolute;mso-wrap-distance-left:8.999863pt;mso-wrap-distance-right:8.999863pt;">
                <v:stroke dashstyle="dashDot" color="#000000"/>
              </v:shape>
            </w:pict>
          </mc:Fallback>
        </mc:AlternateContent>
      </w:r>
      <w:r>
        <w:rPr>
          <w:rFonts w:ascii="宋体"/>
          <w:color w:val="000000"/>
          <w:sz w:val="24"/>
        </w:rPr>
        <mc:AlternateContent>
          <mc:Choice Requires="wps">
            <w:drawing>
              <wp:anchor distT="0" distB="0" distL="114298" distR="114298" simplePos="0" relativeHeight="12" behindDoc="0" locked="0" layoutInCell="1" hidden="0" allowOverlap="1">
                <wp:simplePos x="0" y="0"/>
                <wp:positionH relativeFrom="column">
                  <wp:posOffset>-99695</wp:posOffset>
                </wp:positionH>
                <wp:positionV relativeFrom="paragraph">
                  <wp:posOffset>530225</wp:posOffset>
                </wp:positionV>
                <wp:extent cx="3086100" cy="1962150"/>
                <wp:effectExtent l="0" t="0" r="0" b="0"/>
                <wp:wrapNone/>
                <wp:docPr id="3" name="圆角矩形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16666"/>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圆角矩形 4 4" o:spid="_x0000_s4" fillcolor="#FFFFFF" stroked="t" adj="3600" style="position:absolute;margin-left:-7.8499994pt;margin-top:41.75pt;width:243.0pt;height:154.5pt;z-index:12;mso-position-horizontal:absolute;mso-position-vertical:absolute;mso-wrap-distance-left:8.999863pt;mso-wrap-distance-right:8.999863pt;">
                <v:stroke dashstyle="dashDot" color="#000000"/>
              </v:shape>
            </w:pict>
          </mc:Fallback>
        </mc:AlternateContent>
      </w:r>
      <w:r>
        <w:rPr>
          <w:rFonts w:ascii="宋体"/>
          <w:color w:val="000000"/>
          <w:sz w:val="24"/>
        </w:rPr>
        <w:br w:type="page"/>
      </w:r>
    </w:p>
    <w:p>
      <w:pPr>
        <w:tabs>
          <w:tab w:val="left" w:pos="6300"/>
        </w:tabs>
        <w:adjustRightInd w:val="0"/>
        <w:snapToGrid w:val="0"/>
        <w:spacing w:line="560" w:lineRule="exact"/>
        <w:ind w:firstLine="4920"/>
        <w:rPr>
          <w:rFonts w:ascii="宋体"/>
          <w:color w:val="000000"/>
          <w:sz w:val="24"/>
        </w:rPr>
      </w:pPr>
    </w:p>
    <w:p>
      <w:pPr>
        <w:snapToGrid w:val="0"/>
        <w:spacing w:line="560" w:lineRule="exact"/>
        <w:jc w:val="center"/>
        <w:rPr>
          <w:rFonts w:ascii="黑体" w:eastAsia="黑体"/>
          <w:color w:val="000000"/>
          <w:sz w:val="32"/>
          <w:szCs w:val="32"/>
        </w:rPr>
      </w:pPr>
      <w:r>
        <w:rPr>
          <w:rFonts w:ascii="黑体" w:eastAsia="黑体" w:hint="eastAsia"/>
          <w:color w:val="000000"/>
          <w:sz w:val="32"/>
          <w:szCs w:val="32"/>
        </w:rPr>
        <w:t>三、法定代表人授权委托书</w:t>
      </w:r>
    </w:p>
    <w:p>
      <w:pPr>
        <w:snapToGrid w:val="0"/>
        <w:spacing w:line="560" w:lineRule="exact"/>
        <w:ind w:firstLineChars="200" w:firstLine="880"/>
        <w:jc w:val="center"/>
        <w:rPr>
          <w:rFonts w:ascii="方正小标宋_GBK" w:eastAsia="方正小标宋_GBK"/>
          <w:color w:val="000000"/>
          <w:sz w:val="44"/>
          <w:szCs w:val="44"/>
        </w:rPr>
      </w:pPr>
    </w:p>
    <w:p>
      <w:pPr>
        <w:snapToGrid w:val="0"/>
        <w:spacing w:line="560" w:lineRule="exact"/>
        <w:rPr>
          <w:rFonts w:ascii="宋体"/>
          <w:color w:val="000000"/>
          <w:sz w:val="24"/>
        </w:rPr>
      </w:pPr>
      <w:r>
        <w:rPr>
          <w:rFonts w:ascii="宋体" w:hint="eastAsia"/>
          <w:color w:val="000000"/>
          <w:sz w:val="24"/>
        </w:rPr>
        <w:t>采购项目名称：</w:t>
      </w:r>
      <w:r>
        <w:rPr>
          <w:rFonts w:ascii="宋体" w:hint="eastAsia"/>
          <w:color w:val="000000"/>
          <w:sz w:val="24"/>
          <w:u w:val="single"/>
        </w:rPr>
        <w:t xml:space="preserve">                       </w:t>
      </w:r>
    </w:p>
    <w:p>
      <w:pPr>
        <w:snapToGrid w:val="0"/>
        <w:spacing w:line="560" w:lineRule="exact"/>
        <w:rPr>
          <w:rFonts w:ascii="宋体"/>
          <w:color w:val="000000"/>
          <w:sz w:val="24"/>
        </w:rPr>
      </w:pPr>
      <w:r>
        <w:rPr>
          <w:rFonts w:ascii="宋体" w:hint="eastAsia"/>
          <w:color w:val="000000"/>
          <w:sz w:val="24"/>
        </w:rPr>
        <w:t>致：</w:t>
      </w:r>
      <w:r>
        <w:rPr>
          <w:rFonts w:ascii="宋体" w:hint="eastAsia"/>
          <w:color w:val="000000"/>
          <w:sz w:val="24"/>
          <w:u w:val="single"/>
        </w:rPr>
        <w:t xml:space="preserve">                     </w:t>
      </w:r>
      <w:r>
        <w:rPr>
          <w:rFonts w:ascii="宋体" w:hint="eastAsia"/>
          <w:color w:val="000000"/>
          <w:sz w:val="24"/>
        </w:rPr>
        <w:t>（采购人名称）：</w:t>
      </w:r>
    </w:p>
    <w:p>
      <w:pPr>
        <w:snapToGrid w:val="0"/>
        <w:spacing w:line="560" w:lineRule="exact"/>
        <w:ind w:firstLine="480"/>
        <w:rPr>
          <w:rFonts w:ascii="宋体"/>
          <w:color w:val="000000"/>
          <w:sz w:val="24"/>
        </w:rPr>
      </w:pPr>
      <w:r>
        <w:rPr>
          <w:rFonts w:ascii="宋体" w:hint="eastAsia"/>
          <w:color w:val="000000"/>
          <w:sz w:val="24"/>
          <w:u w:val="single"/>
        </w:rPr>
        <w:t xml:space="preserve">             </w:t>
      </w:r>
      <w:r>
        <w:rPr>
          <w:rFonts w:ascii="宋体" w:hint="eastAsia"/>
          <w:color w:val="000000"/>
          <w:sz w:val="24"/>
        </w:rPr>
        <w:t>（供应商法定代表人名称）是</w:t>
      </w:r>
      <w:r>
        <w:rPr>
          <w:rFonts w:ascii="宋体" w:hint="eastAsia"/>
          <w:color w:val="000000"/>
          <w:sz w:val="24"/>
          <w:u w:val="single"/>
        </w:rPr>
        <w:t xml:space="preserve">                    </w:t>
      </w:r>
      <w:r>
        <w:rPr>
          <w:rFonts w:ascii="宋体" w:hint="eastAsia"/>
          <w:color w:val="000000"/>
          <w:sz w:val="24"/>
        </w:rPr>
        <w:t>（供应商名称）的法定代表人，特授权</w:t>
      </w:r>
      <w:r>
        <w:rPr>
          <w:rFonts w:ascii="宋体" w:hint="eastAsia"/>
          <w:color w:val="000000"/>
          <w:sz w:val="24"/>
          <w:u w:val="single"/>
        </w:rPr>
        <w:t xml:space="preserve">          </w:t>
      </w:r>
      <w:r>
        <w:rPr>
          <w:rFonts w:ascii="宋体" w:hint="eastAsia"/>
          <w:color w:val="000000"/>
          <w:sz w:val="24"/>
        </w:rPr>
        <w:t>（被授权人姓名及身份证代码）代表我单位全权办理上述项目的比选、签约等具体工作，并签署全部有关文件、协议及合同。</w:t>
      </w:r>
    </w:p>
    <w:p>
      <w:pPr>
        <w:snapToGrid w:val="0"/>
        <w:spacing w:line="560" w:lineRule="exact"/>
        <w:ind w:firstLine="480"/>
        <w:rPr>
          <w:rFonts w:ascii="宋体"/>
          <w:color w:val="000000"/>
          <w:sz w:val="24"/>
        </w:rPr>
      </w:pPr>
      <w:r>
        <w:rPr>
          <w:rFonts w:ascii="宋体" w:hint="eastAsia"/>
          <w:color w:val="000000"/>
          <w:sz w:val="24"/>
        </w:rPr>
        <w:t>我单位对被授权人的签名负全部责任。</w:t>
      </w:r>
    </w:p>
    <w:p>
      <w:pPr>
        <w:snapToGrid w:val="0"/>
        <w:spacing w:line="560" w:lineRule="exact"/>
        <w:ind w:firstLine="480"/>
        <w:rPr>
          <w:rFonts w:ascii="宋体"/>
          <w:color w:val="000000"/>
          <w:sz w:val="24"/>
        </w:rPr>
      </w:pPr>
      <w:r>
        <w:rPr>
          <w:rFonts w:ascii="宋体" w:hint="eastAsia"/>
          <w:color w:val="000000"/>
          <w:sz w:val="24"/>
        </w:rPr>
        <w:t>在撤消授权的书面通知以前，本授权书一直有效。被授权人在授权书有效期内签署的所有文件不因授权的撤消而失效。</w:t>
      </w:r>
    </w:p>
    <w:p>
      <w:pPr>
        <w:snapToGrid w:val="0"/>
        <w:spacing w:line="560" w:lineRule="exact"/>
        <w:ind w:firstLine="480"/>
        <w:rPr>
          <w:rFonts w:ascii="宋体"/>
          <w:color w:val="000000"/>
          <w:sz w:val="24"/>
        </w:rPr>
      </w:pPr>
    </w:p>
    <w:p>
      <w:pPr>
        <w:snapToGrid w:val="0"/>
        <w:spacing w:line="560" w:lineRule="exact"/>
        <w:ind w:firstLineChars="200" w:firstLine="480"/>
        <w:rPr>
          <w:rFonts w:ascii="宋体"/>
          <w:color w:val="000000"/>
          <w:sz w:val="24"/>
        </w:rPr>
      </w:pPr>
      <w:r>
        <w:rPr>
          <w:rFonts w:ascii="宋体" w:hint="eastAsia"/>
          <w:color w:val="000000"/>
          <w:sz w:val="24"/>
        </w:rPr>
        <w:t xml:space="preserve">供应商法定代表人签名：                       被授权人签名：        </w:t>
      </w:r>
    </w:p>
    <w:p>
      <w:pPr>
        <w:snapToGrid w:val="0"/>
        <w:spacing w:line="560" w:lineRule="exact"/>
        <w:ind w:firstLineChars="200" w:firstLine="480"/>
        <w:rPr>
          <w:rFonts w:ascii="宋体"/>
          <w:color w:val="000000"/>
          <w:sz w:val="24"/>
        </w:rPr>
      </w:pPr>
      <w:r>
        <w:rPr>
          <w:rFonts w:ascii="宋体" w:hint="eastAsia"/>
          <w:color w:val="000000"/>
          <w:sz w:val="24"/>
        </w:rPr>
        <w:t xml:space="preserve">                  </w:t>
      </w:r>
    </w:p>
    <w:p>
      <w:pPr>
        <w:snapToGrid w:val="0"/>
        <w:spacing w:line="560" w:lineRule="exact"/>
        <w:ind w:firstLine="480"/>
        <w:rPr>
          <w:rFonts w:ascii="宋体"/>
          <w:color w:val="000000"/>
          <w:sz w:val="24"/>
        </w:rPr>
      </w:pPr>
      <w:r>
        <w:rPr>
          <w:rFonts w:ascii="宋体" w:hint="eastAsia"/>
          <w:color w:val="000000"/>
          <w:sz w:val="24"/>
        </w:rPr>
        <w:t xml:space="preserve">（附：法定代表人和被授权人身份证复印件）   </w:t>
      </w:r>
    </w:p>
    <w:p>
      <w:pPr>
        <w:snapToGrid w:val="0"/>
        <w:spacing w:line="560" w:lineRule="exact"/>
        <w:ind w:firstLineChars="200" w:firstLine="640"/>
        <w:rPr>
          <w:rFonts w:eastAsia="方正仿宋_GBK"/>
          <w:color w:val="000000"/>
          <w:sz w:val="32"/>
          <w:szCs w:val="32"/>
        </w:rPr>
      </w:pPr>
    </w:p>
    <w:p>
      <w:pPr>
        <w:snapToGrid w:val="0"/>
        <w:spacing w:line="560" w:lineRule="exact"/>
        <w:ind w:firstLineChars="200" w:firstLine="640"/>
        <w:rPr>
          <w:rFonts w:eastAsia="方正仿宋_GBK"/>
          <w:color w:val="000000"/>
          <w:sz w:val="32"/>
          <w:szCs w:val="32"/>
        </w:rPr>
      </w:pPr>
    </w:p>
    <w:p>
      <w:pPr>
        <w:snapToGrid w:val="0"/>
        <w:spacing w:line="560" w:lineRule="exact"/>
        <w:ind w:firstLineChars="200" w:firstLine="640"/>
        <w:rPr>
          <w:rFonts w:eastAsia="方正仿宋_GBK"/>
          <w:color w:val="000000"/>
          <w:sz w:val="32"/>
          <w:szCs w:val="32"/>
        </w:rPr>
      </w:pPr>
    </w:p>
    <w:p>
      <w:pPr>
        <w:snapToGrid w:val="0"/>
        <w:spacing w:line="560" w:lineRule="exact"/>
        <w:ind w:firstLineChars="200" w:firstLine="640"/>
        <w:rPr>
          <w:rFonts w:eastAsia="方正仿宋_GBK"/>
          <w:color w:val="000000"/>
          <w:sz w:val="32"/>
          <w:szCs w:val="32"/>
        </w:rPr>
      </w:pPr>
    </w:p>
    <w:p>
      <w:pPr>
        <w:snapToGrid w:val="0"/>
        <w:spacing w:line="560" w:lineRule="exact"/>
        <w:ind w:firstLineChars="200" w:firstLine="640"/>
        <w:rPr>
          <w:rFonts w:eastAsia="方正仿宋_GBK"/>
          <w:color w:val="000000"/>
          <w:sz w:val="32"/>
          <w:szCs w:val="32"/>
        </w:rPr>
      </w:pPr>
      <w:r>
        <w:rPr>
          <w:rFonts w:eastAsia="方正仿宋_GBK"/>
          <w:color w:val="000000"/>
          <w:sz w:val="32"/>
          <w:szCs w:val="32"/>
        </w:rPr>
        <w:t xml:space="preserve">                                   </w:t>
      </w:r>
      <w:r>
        <w:rPr>
          <w:rFonts w:ascii="宋体" w:hint="eastAsia"/>
          <w:color w:val="000000"/>
          <w:sz w:val="24"/>
        </w:rPr>
        <w:t xml:space="preserve">供应商（公章）：   </w:t>
      </w:r>
    </w:p>
    <w:p>
      <w:pPr>
        <w:snapToGrid w:val="0"/>
        <w:spacing w:line="560" w:lineRule="exact"/>
        <w:ind w:firstLineChars="3100" w:firstLine="7440"/>
        <w:rPr>
          <w:rFonts w:ascii="宋体"/>
          <w:color w:val="000000"/>
          <w:sz w:val="24"/>
        </w:rPr>
      </w:pPr>
      <w:r>
        <w:rPr>
          <w:rFonts w:ascii="宋体" w:hint="eastAsia"/>
          <w:color w:val="000000"/>
          <w:sz w:val="24"/>
        </w:rPr>
        <w:t>年   月   日</w:t>
      </w:r>
    </w:p>
    <w:p>
      <w:pPr>
        <w:widowControl/>
        <w:spacing w:line="360" w:lineRule="auto"/>
        <w:jc w:val="left"/>
        <w:rPr>
          <w:rFonts w:ascii="宋体" w:cs="宋体"/>
          <w:color w:val="000000"/>
          <w:sz w:val="24"/>
        </w:rPr>
        <w:sectPr>
          <w:footerReference w:type="default" r:id="rId5"/>
          <w:type w:val="nextColumn"/>
          <w:pgSz w:w="11907" w:h="16840"/>
          <w:pgMar w:top="1588" w:right="1361" w:bottom="1701" w:left="1361" w:header="851" w:footer="851" w:gutter="0"/>
          <w:docGrid w:linePitch="312" w:charSpace="0"/>
        </w:sectPr>
      </w:pPr>
    </w:p>
    <w:p>
      <w:pPr>
        <w:pStyle w:val="121"/>
        <w:spacing w:line="360" w:lineRule="auto"/>
        <w:ind w:firstLineChars="200" w:firstLine="640"/>
        <w:jc w:val="center"/>
        <w:rPr>
          <w:rFonts w:ascii="黑体" w:eastAsia="黑体"/>
          <w:sz w:val="32"/>
          <w:szCs w:val="32"/>
        </w:rPr>
      </w:pPr>
      <w:r>
        <w:rPr>
          <w:rFonts w:ascii="黑体" w:eastAsia="黑体" w:hint="eastAsia"/>
          <w:color w:val="000000"/>
          <w:sz w:val="32"/>
          <w:szCs w:val="32"/>
        </w:rPr>
        <w:t>四、</w:t>
      </w:r>
      <w:r>
        <w:rPr>
          <w:rFonts w:eastAsia="方正黑体_GBK" w:hint="eastAsia"/>
          <w:sz w:val="36"/>
          <w:szCs w:val="44"/>
        </w:rPr>
        <w:t>供应商资格审查一览表</w:t>
      </w:r>
    </w:p>
    <w:p>
      <w:pPr>
        <w:pStyle w:val="121"/>
        <w:spacing w:line="560" w:lineRule="exact"/>
        <w:ind w:firstLineChars="200" w:firstLine="640"/>
        <w:rPr>
          <w:rFonts w:ascii="方正仿宋_GBK" w:eastAsia="方正仿宋_GBK"/>
          <w:sz w:val="32"/>
          <w:szCs w:val="32"/>
        </w:rPr>
      </w:pPr>
      <w:r>
        <w:rPr>
          <w:rFonts w:ascii="方正仿宋_GBK" w:eastAsia="方正仿宋_GBK" w:hint="eastAsia"/>
          <w:sz w:val="32"/>
          <w:szCs w:val="32"/>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8"/>
        <w:gridCol w:w="6487"/>
        <w:gridCol w:w="1996"/>
      </w:tblGrid>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序号</w:t>
            </w:r>
          </w:p>
        </w:tc>
        <w:tc>
          <w:tcPr>
            <w:tcW w:w="6487"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评审内容</w:t>
            </w:r>
          </w:p>
        </w:tc>
        <w:tc>
          <w:tcPr>
            <w:tcW w:w="1996"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是否满足</w:t>
            </w:r>
          </w:p>
        </w:tc>
      </w:tr>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1</w:t>
            </w:r>
          </w:p>
        </w:tc>
        <w:tc>
          <w:tcPr>
            <w:tcW w:w="6487" w:type="dxa"/>
          </w:tcPr>
          <w:p>
            <w:pPr>
              <w:pStyle w:val="121"/>
              <w:spacing w:line="560" w:lineRule="exact"/>
              <w:rPr>
                <w:rFonts w:ascii="方正仿宋_GBK" w:eastAsia="方正仿宋_GBK"/>
                <w:sz w:val="32"/>
                <w:szCs w:val="32"/>
              </w:rPr>
            </w:pPr>
            <w:r>
              <w:rPr>
                <w:rFonts w:ascii="方正仿宋_GBK" w:eastAsia="方正仿宋_GBK" w:hint="eastAsia"/>
                <w:sz w:val="32"/>
                <w:szCs w:val="32"/>
              </w:rPr>
              <w:t>具有有效的营业执照或事业单位法人或自然人的身份证明</w:t>
            </w:r>
          </w:p>
        </w:tc>
        <w:tc>
          <w:tcPr>
            <w:tcW w:w="1996" w:type="dxa"/>
          </w:tcPr>
          <w:p>
            <w:pPr>
              <w:pStyle w:val="121"/>
              <w:spacing w:line="560" w:lineRule="exact"/>
              <w:rPr>
                <w:rFonts w:ascii="方正仿宋_GBK" w:eastAsia="方正仿宋_GBK"/>
                <w:sz w:val="32"/>
                <w:szCs w:val="32"/>
              </w:rPr>
            </w:pPr>
          </w:p>
        </w:tc>
      </w:tr>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2</w:t>
            </w:r>
          </w:p>
        </w:tc>
        <w:tc>
          <w:tcPr>
            <w:tcW w:w="6487" w:type="dxa"/>
          </w:tcPr>
          <w:p>
            <w:pPr>
              <w:pStyle w:val="121"/>
              <w:spacing w:line="560" w:lineRule="exact"/>
              <w:rPr>
                <w:rFonts w:ascii="方正仿宋_GBK" w:eastAsia="方正仿宋_GBK"/>
                <w:sz w:val="32"/>
                <w:szCs w:val="32"/>
              </w:rPr>
            </w:pPr>
            <w:r>
              <w:rPr>
                <w:rFonts w:ascii="方正仿宋_GBK" w:eastAsia="方正仿宋_GBK" w:hint="eastAsia"/>
                <w:sz w:val="32"/>
                <w:szCs w:val="32"/>
              </w:rPr>
              <w:t>具有良好的商业信誉</w:t>
            </w:r>
          </w:p>
        </w:tc>
        <w:tc>
          <w:tcPr>
            <w:tcW w:w="1996" w:type="dxa"/>
          </w:tcPr>
          <w:p>
            <w:pPr>
              <w:pStyle w:val="121"/>
              <w:spacing w:line="560" w:lineRule="exact"/>
              <w:rPr>
                <w:rFonts w:ascii="方正仿宋_GBK" w:eastAsia="方正仿宋_GBK"/>
                <w:sz w:val="32"/>
                <w:szCs w:val="32"/>
              </w:rPr>
            </w:pPr>
          </w:p>
        </w:tc>
      </w:tr>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3</w:t>
            </w:r>
          </w:p>
        </w:tc>
        <w:tc>
          <w:tcPr>
            <w:tcW w:w="6487" w:type="dxa"/>
          </w:tcPr>
          <w:p>
            <w:pPr>
              <w:pStyle w:val="121"/>
              <w:spacing w:line="560" w:lineRule="exact"/>
              <w:rPr>
                <w:rFonts w:ascii="方正仿宋_GBK" w:eastAsia="方正仿宋_GBK"/>
                <w:sz w:val="32"/>
                <w:szCs w:val="32"/>
              </w:rPr>
            </w:pPr>
            <w:r>
              <w:rPr>
                <w:rFonts w:ascii="方正仿宋_GBK" w:eastAsia="方正仿宋_GBK" w:hint="eastAsia"/>
                <w:sz w:val="32"/>
                <w:szCs w:val="32"/>
              </w:rPr>
              <w:t>有依法缴纳税收和社会保障金的良好记录</w:t>
            </w:r>
          </w:p>
        </w:tc>
        <w:tc>
          <w:tcPr>
            <w:tcW w:w="1996" w:type="dxa"/>
          </w:tcPr>
          <w:p>
            <w:pPr>
              <w:pStyle w:val="121"/>
              <w:spacing w:line="560" w:lineRule="exact"/>
              <w:rPr>
                <w:rFonts w:ascii="方正仿宋_GBK" w:eastAsia="方正仿宋_GBK"/>
                <w:sz w:val="32"/>
                <w:szCs w:val="32"/>
              </w:rPr>
            </w:pPr>
          </w:p>
        </w:tc>
      </w:tr>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4</w:t>
            </w:r>
          </w:p>
        </w:tc>
        <w:tc>
          <w:tcPr>
            <w:tcW w:w="6487" w:type="dxa"/>
          </w:tcPr>
          <w:p>
            <w:pPr>
              <w:pStyle w:val="121"/>
              <w:spacing w:line="560" w:lineRule="exact"/>
              <w:rPr>
                <w:rFonts w:ascii="方正仿宋_GBK" w:eastAsia="方正仿宋_GBK"/>
                <w:sz w:val="32"/>
                <w:szCs w:val="32"/>
              </w:rPr>
            </w:pPr>
            <w:r>
              <w:rPr>
                <w:rFonts w:ascii="方正仿宋_GBK" w:eastAsia="方正仿宋_GBK" w:hint="eastAsia"/>
                <w:sz w:val="32"/>
                <w:szCs w:val="32"/>
              </w:rPr>
              <w:t>具有健全的财务会计制度</w:t>
            </w:r>
          </w:p>
        </w:tc>
        <w:tc>
          <w:tcPr>
            <w:tcW w:w="1996" w:type="dxa"/>
          </w:tcPr>
          <w:p>
            <w:pPr>
              <w:pStyle w:val="121"/>
              <w:spacing w:line="560" w:lineRule="exact"/>
              <w:rPr>
                <w:rFonts w:ascii="方正仿宋_GBK" w:eastAsia="方正仿宋_GBK"/>
                <w:sz w:val="32"/>
                <w:szCs w:val="32"/>
              </w:rPr>
            </w:pPr>
          </w:p>
        </w:tc>
      </w:tr>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5</w:t>
            </w:r>
          </w:p>
        </w:tc>
        <w:tc>
          <w:tcPr>
            <w:tcW w:w="6487" w:type="dxa"/>
          </w:tcPr>
          <w:p>
            <w:pPr>
              <w:pStyle w:val="121"/>
              <w:spacing w:line="560" w:lineRule="exact"/>
              <w:rPr>
                <w:rFonts w:ascii="方正仿宋_GBK" w:eastAsia="方正仿宋_GBK"/>
                <w:sz w:val="32"/>
                <w:szCs w:val="32"/>
              </w:rPr>
            </w:pPr>
            <w:r>
              <w:rPr>
                <w:rFonts w:ascii="方正仿宋_GBK" w:eastAsia="方正仿宋_GBK" w:hint="eastAsia"/>
                <w:sz w:val="32"/>
                <w:szCs w:val="32"/>
              </w:rPr>
              <w:t>在参加政府采购活动近三年内，在经营活动中没有重大违法记录</w:t>
            </w:r>
          </w:p>
        </w:tc>
        <w:tc>
          <w:tcPr>
            <w:tcW w:w="1996" w:type="dxa"/>
          </w:tcPr>
          <w:p>
            <w:pPr>
              <w:pStyle w:val="121"/>
              <w:spacing w:line="560" w:lineRule="exact"/>
              <w:rPr>
                <w:rFonts w:ascii="方正仿宋_GBK" w:eastAsia="方正仿宋_GBK"/>
                <w:sz w:val="32"/>
                <w:szCs w:val="32"/>
              </w:rPr>
            </w:pPr>
          </w:p>
        </w:tc>
      </w:tr>
      <w:tr>
        <w:tc>
          <w:tcPr>
            <w:tcW w:w="918" w:type="dxa"/>
          </w:tcPr>
          <w:p>
            <w:pPr>
              <w:pStyle w:val="121"/>
              <w:spacing w:line="560" w:lineRule="exact"/>
              <w:jc w:val="center"/>
              <w:rPr>
                <w:rFonts w:ascii="方正仿宋_GBK" w:eastAsia="方正仿宋_GBK"/>
                <w:sz w:val="32"/>
                <w:szCs w:val="32"/>
              </w:rPr>
            </w:pPr>
            <w:r>
              <w:rPr>
                <w:rFonts w:ascii="方正仿宋_GBK" w:eastAsia="方正仿宋_GBK" w:hint="eastAsia"/>
                <w:sz w:val="32"/>
                <w:szCs w:val="32"/>
              </w:rPr>
              <w:t>6</w:t>
            </w:r>
          </w:p>
        </w:tc>
        <w:tc>
          <w:tcPr>
            <w:tcW w:w="6487" w:type="dxa"/>
          </w:tcPr>
          <w:p>
            <w:pPr>
              <w:pStyle w:val="121"/>
              <w:spacing w:line="560" w:lineRule="exact"/>
              <w:rPr>
                <w:rFonts w:ascii="方正仿宋_GBK" w:eastAsia="方正仿宋_GBK"/>
                <w:sz w:val="32"/>
                <w:szCs w:val="32"/>
              </w:rPr>
            </w:pPr>
            <w:r>
              <w:rPr>
                <w:rFonts w:ascii="方正仿宋_GBK" w:eastAsia="方正仿宋_GBK" w:hint="eastAsia"/>
                <w:sz w:val="32"/>
                <w:szCs w:val="32"/>
              </w:rPr>
              <w:t>具备法律、行政法规规定的其他条件</w:t>
            </w:r>
          </w:p>
        </w:tc>
        <w:tc>
          <w:tcPr>
            <w:tcW w:w="1996" w:type="dxa"/>
          </w:tcPr>
          <w:p>
            <w:pPr>
              <w:pStyle w:val="121"/>
              <w:spacing w:line="560" w:lineRule="exact"/>
              <w:rPr>
                <w:rFonts w:ascii="方正仿宋_GBK" w:eastAsia="方正仿宋_GBK"/>
                <w:sz w:val="32"/>
                <w:szCs w:val="32"/>
              </w:rPr>
            </w:pPr>
          </w:p>
        </w:tc>
      </w:tr>
    </w:tbl>
    <w:p>
      <w:pPr>
        <w:pStyle w:val="121"/>
        <w:spacing w:line="560" w:lineRule="exact"/>
        <w:ind w:firstLineChars="650" w:firstLine="2080"/>
        <w:rPr>
          <w:rFonts w:ascii="方正仿宋_GBK" w:eastAsia="方正仿宋_GBK"/>
          <w:sz w:val="32"/>
          <w:szCs w:val="32"/>
        </w:rPr>
      </w:pPr>
      <w:r>
        <w:rPr>
          <w:rFonts w:ascii="方正仿宋_GBK" w:eastAsia="方正仿宋_GBK" w:hint="eastAsia"/>
          <w:sz w:val="32"/>
          <w:szCs w:val="32"/>
        </w:rPr>
        <w:t>供应商名称（盖章）：</w:t>
      </w:r>
    </w:p>
    <w:p>
      <w:pPr>
        <w:pStyle w:val="121"/>
        <w:spacing w:line="560" w:lineRule="exact"/>
        <w:ind w:firstLineChars="1300" w:firstLine="4160"/>
        <w:rPr>
          <w:rFonts w:ascii="方正仿宋_GBK" w:eastAsia="方正仿宋_GBK"/>
          <w:sz w:val="32"/>
          <w:szCs w:val="32"/>
        </w:rPr>
      </w:pPr>
      <w:r>
        <w:rPr>
          <w:rFonts w:ascii="方正仿宋_GBK" w:eastAsia="方正仿宋_GBK" w:hint="eastAsia"/>
          <w:sz w:val="32"/>
          <w:szCs w:val="32"/>
        </w:rPr>
        <w:t>日期：</w:t>
      </w:r>
    </w:p>
    <w:p>
      <w:pPr>
        <w:pStyle w:val="121"/>
        <w:spacing w:line="560" w:lineRule="exact"/>
        <w:rPr>
          <w:rFonts w:ascii="方正仿宋_GBK" w:eastAsia="方正仿宋_GBK"/>
          <w:sz w:val="32"/>
          <w:szCs w:val="32"/>
        </w:rPr>
      </w:pPr>
      <w:r>
        <w:rPr>
          <w:rFonts w:ascii="方正仿宋_GBK" w:eastAsia="方正仿宋_GBK" w:hint="eastAsia"/>
          <w:sz w:val="32"/>
          <w:szCs w:val="32"/>
        </w:rPr>
        <w:t>注：供应商在提交响应文件时，应按要求提交此表，无此表或对此表作实质性修改，响应无效。</w:t>
      </w:r>
    </w:p>
    <w:p>
      <w:pPr>
        <w:spacing w:line="360" w:lineRule="auto"/>
        <w:ind w:firstLineChars="200" w:firstLine="480"/>
        <w:jc w:val="center"/>
        <w:rPr>
          <w:rFonts w:ascii="宋体"/>
          <w:color w:val="000000"/>
          <w:sz w:val="24"/>
        </w:rPr>
      </w:pPr>
    </w:p>
    <w:p>
      <w:pPr>
        <w:tabs>
          <w:tab w:val="left" w:pos="6300"/>
        </w:tabs>
        <w:adjustRightInd w:val="0"/>
        <w:snapToGrid w:val="0"/>
        <w:spacing w:line="560" w:lineRule="exact"/>
        <w:jc w:val="center"/>
        <w:rPr>
          <w:rFonts w:ascii="黑体" w:eastAsia="黑体" w:cs="宋体"/>
          <w:bCs/>
          <w:color w:val="000000"/>
          <w:sz w:val="32"/>
          <w:szCs w:val="32"/>
        </w:rPr>
      </w:pPr>
      <w:r>
        <w:rPr>
          <w:rFonts w:ascii="宋体" w:hint="eastAsia"/>
          <w:color w:val="000000"/>
          <w:sz w:val="24"/>
        </w:rPr>
        <w:br w:type="page"/>
      </w:r>
      <w:bookmarkStart w:id="150" w:name="_Toc76661236"/>
      <w:r>
        <w:rPr>
          <w:rFonts w:ascii="黑体" w:eastAsia="黑体" w:hint="eastAsia"/>
          <w:color w:val="000000"/>
          <w:sz w:val="32"/>
          <w:szCs w:val="32"/>
        </w:rPr>
        <w:t>五、</w:t>
      </w:r>
      <w:r>
        <w:rPr>
          <w:rFonts w:ascii="黑体" w:eastAsia="黑体" w:cs="宋体" w:hint="eastAsia"/>
          <w:bCs/>
          <w:color w:val="000000"/>
          <w:sz w:val="32"/>
          <w:szCs w:val="32"/>
        </w:rPr>
        <w:t>项目报价表</w:t>
      </w:r>
      <w:bookmarkEnd w:id="150"/>
    </w:p>
    <w:p>
      <w:pPr>
        <w:tabs>
          <w:tab w:val="left" w:pos="1800"/>
          <w:tab w:val="left" w:pos="5580"/>
        </w:tabs>
        <w:spacing w:line="360" w:lineRule="auto"/>
        <w:jc w:val="center"/>
        <w:rPr>
          <w:rFonts w:ascii="宋体"/>
          <w:b/>
          <w:color w:val="000000"/>
          <w:sz w:val="28"/>
        </w:rPr>
      </w:pPr>
    </w:p>
    <w:p>
      <w:pPr>
        <w:snapToGrid w:val="0"/>
        <w:spacing w:line="560" w:lineRule="exact"/>
        <w:rPr>
          <w:rFonts w:ascii="宋体"/>
          <w:color w:val="000000"/>
          <w:sz w:val="24"/>
        </w:rPr>
      </w:pPr>
      <w:r>
        <w:rPr>
          <w:rFonts w:ascii="宋体" w:hint="eastAsia"/>
          <w:color w:val="000000"/>
          <w:sz w:val="24"/>
        </w:rPr>
        <w:t>采购项目名称：</w:t>
      </w:r>
      <w:r>
        <w:rPr>
          <w:rFonts w:ascii="宋体" w:hint="eastAsia"/>
          <w:color w:val="000000"/>
          <w:sz w:val="24"/>
          <w:u w:val="single"/>
        </w:rPr>
        <w:t xml:space="preserve">                       </w:t>
      </w:r>
    </w:p>
    <w:p>
      <w:pPr>
        <w:snapToGrid w:val="0"/>
        <w:spacing w:line="560" w:lineRule="exact"/>
        <w:rPr>
          <w:rFonts w:ascii="宋体"/>
          <w:color w:val="000000"/>
          <w:sz w:val="24"/>
        </w:rPr>
      </w:pPr>
      <w:r>
        <w:rPr>
          <w:rFonts w:ascii="宋体" w:hint="eastAsia"/>
          <w:color w:val="000000"/>
          <w:sz w:val="24"/>
        </w:rPr>
        <w:t>致：</w:t>
      </w:r>
      <w:r>
        <w:rPr>
          <w:rFonts w:ascii="宋体" w:hint="eastAsia"/>
          <w:color w:val="000000"/>
          <w:sz w:val="24"/>
          <w:u w:val="single"/>
        </w:rPr>
        <w:t xml:space="preserve">                     </w:t>
      </w:r>
      <w:r>
        <w:rPr>
          <w:rFonts w:ascii="宋体" w:hint="eastAsia"/>
          <w:color w:val="000000"/>
          <w:sz w:val="24"/>
        </w:rPr>
        <w:t>（采购人名称）：</w:t>
      </w:r>
    </w:p>
    <w:p>
      <w:pPr>
        <w:tabs>
          <w:tab w:val="left" w:pos="1800"/>
          <w:tab w:val="left" w:pos="5580"/>
        </w:tabs>
        <w:spacing w:line="360" w:lineRule="auto"/>
        <w:jc w:val="left"/>
        <w:rPr>
          <w:rFonts w:ascii="宋体"/>
          <w:color w:val="000000"/>
          <w:sz w:val="24"/>
        </w:rPr>
      </w:pPr>
    </w:p>
    <w:p>
      <w:pPr>
        <w:tabs>
          <w:tab w:val="left" w:pos="1800"/>
          <w:tab w:val="left" w:pos="5580"/>
        </w:tabs>
        <w:spacing w:line="360" w:lineRule="auto"/>
        <w:jc w:val="left"/>
        <w:rPr>
          <w:rFonts w:ascii="宋体"/>
          <w:color w:val="000000"/>
          <w:sz w:val="24"/>
        </w:rPr>
      </w:pPr>
      <w:r>
        <w:rPr>
          <w:rFonts w:ascii="宋体" w:hint="eastAsia"/>
          <w:color w:val="000000"/>
          <w:sz w:val="24"/>
        </w:rPr>
        <w:t>经我公司慎重研究采购文件，决定以下列报价参与</w:t>
      </w:r>
      <w:r>
        <w:rPr>
          <w:rFonts w:ascii="宋体" w:hint="eastAsia"/>
          <w:color w:val="000000"/>
          <w:sz w:val="24"/>
          <w:u w:val="single"/>
        </w:rPr>
        <w:t xml:space="preserve">                  </w:t>
      </w:r>
      <w:r>
        <w:rPr>
          <w:rFonts w:ascii="宋体" w:hint="eastAsia"/>
          <w:color w:val="000000"/>
          <w:sz w:val="24"/>
        </w:rPr>
        <w:t>（项目名称）竞标：</w:t>
      </w:r>
    </w:p>
    <w:tbl>
      <w:tblPr>
        <w:jc w:val="center"/>
        <w:tblW w:w="8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675"/>
        <w:gridCol w:w="1680"/>
        <w:gridCol w:w="1785"/>
        <w:gridCol w:w="1457"/>
      </w:tblGrid>
      <w:tr>
        <w:trPr>
          <w:trHeight w:val="678"/>
        </w:trPr>
        <w:tc>
          <w:tcPr>
            <w:tcW w:w="367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宋体" w:cs="新宋体"/>
                <w:color w:val="000000"/>
                <w:sz w:val="24"/>
              </w:rPr>
            </w:pPr>
            <w:r>
              <w:rPr>
                <w:rFonts w:ascii="宋体" w:cs="新宋体"/>
                <w:color w:val="000000"/>
                <w:sz w:val="24"/>
              </w:rPr>
              <w:t>需求</w:t>
            </w:r>
            <w:r>
              <w:rPr>
                <w:rFonts w:ascii="宋体" w:cs="新宋体" w:hint="eastAsia"/>
                <w:color w:val="000000"/>
                <w:sz w:val="24"/>
              </w:rPr>
              <w:t>名称</w:t>
            </w:r>
          </w:p>
        </w:tc>
        <w:tc>
          <w:tcPr>
            <w:tcW w:w="1680"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宋体" w:cs="新宋体"/>
                <w:color w:val="000000"/>
                <w:sz w:val="24"/>
              </w:rPr>
            </w:pPr>
            <w:r>
              <w:rPr>
                <w:rFonts w:ascii="宋体" w:cs="新宋体"/>
                <w:color w:val="000000"/>
                <w:sz w:val="24"/>
              </w:rPr>
              <w:t>报价（元）</w:t>
            </w:r>
          </w:p>
        </w:tc>
        <w:tc>
          <w:tcPr>
            <w:tcW w:w="178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宋体" w:cs="新宋体"/>
                <w:color w:val="000000"/>
                <w:sz w:val="24"/>
              </w:rPr>
            </w:pPr>
            <w:r>
              <w:rPr>
                <w:rFonts w:ascii="宋体" w:cs="新宋体"/>
                <w:color w:val="000000"/>
                <w:sz w:val="24"/>
              </w:rPr>
              <w:t>项目</w:t>
            </w:r>
            <w:r>
              <w:rPr>
                <w:rFonts w:ascii="宋体" w:cs="新宋体" w:hint="eastAsia"/>
                <w:color w:val="000000"/>
                <w:sz w:val="24"/>
              </w:rPr>
              <w:t>总报价（元）</w:t>
            </w:r>
          </w:p>
        </w:tc>
        <w:tc>
          <w:tcPr>
            <w:tcW w:w="1457"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宋体" w:cs="新宋体"/>
                <w:color w:val="000000"/>
                <w:sz w:val="24"/>
              </w:rPr>
            </w:pPr>
            <w:r>
              <w:rPr>
                <w:rFonts w:ascii="宋体" w:cs="新宋体" w:hint="eastAsia"/>
                <w:color w:val="000000"/>
                <w:sz w:val="24"/>
              </w:rPr>
              <w:t>服务期</w:t>
            </w:r>
          </w:p>
        </w:tc>
      </w:tr>
      <w:tr>
        <w:trPr>
          <w:trHeight w:val="1055"/>
        </w:trPr>
        <w:tc>
          <w:tcPr>
            <w:tcW w:w="367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宋体"/>
                <w:color w:val="000000"/>
                <w:sz w:val="24"/>
              </w:rPr>
            </w:pPr>
            <w:r>
              <w:rPr>
                <w:rFonts w:ascii="宋体" w:hint="eastAsia"/>
                <w:color w:val="000000"/>
                <w:szCs w:val="21"/>
                <w:lang w:eastAsia="zh-CN"/>
              </w:rPr>
              <w:t>2025</w:t>
            </w:r>
            <w:r>
              <w:rPr>
                <w:rFonts w:ascii="宋体"/>
                <w:color w:val="000000"/>
                <w:szCs w:val="21"/>
              </w:rPr>
              <w:t>年</w:t>
            </w:r>
            <w:r>
              <w:rPr>
                <w:rFonts w:ascii="宋体" w:hint="eastAsia"/>
                <w:color w:val="000000"/>
                <w:szCs w:val="21"/>
              </w:rPr>
              <w:t>重庆海关缉私局反走私法治宣</w:t>
            </w:r>
            <w:r>
              <w:rPr>
                <w:rFonts w:ascii="宋体"/>
                <w:color w:val="000000"/>
                <w:szCs w:val="21"/>
              </w:rPr>
              <w:t>服务</w:t>
            </w:r>
          </w:p>
        </w:tc>
        <w:tc>
          <w:tcPr>
            <w:tcW w:w="1680" w:type="dxa"/>
            <w:tcBorders>
              <w:top w:val="single" w:sz="4" w:space="0" w:color="auto"/>
              <w:left w:val="single" w:sz="4" w:space="0" w:color="auto"/>
              <w:bottom w:val="single" w:sz="4" w:space="0" w:color="auto"/>
              <w:right w:val="single" w:sz="4" w:space="0" w:color="auto"/>
            </w:tcBorders>
            <w:noWrap/>
          </w:tcPr>
          <w:p>
            <w:pPr>
              <w:spacing w:line="560" w:lineRule="exact"/>
              <w:rPr>
                <w:rFonts w:ascii="宋体" w:cs="新宋体"/>
                <w:color w:val="000000"/>
                <w:sz w:val="24"/>
              </w:rPr>
            </w:pPr>
          </w:p>
        </w:tc>
        <w:tc>
          <w:tcPr>
            <w:tcW w:w="1785" w:type="dxa"/>
            <w:tcBorders>
              <w:top w:val="single" w:sz="4" w:space="0" w:color="auto"/>
              <w:left w:val="single" w:sz="4" w:space="0" w:color="auto"/>
              <w:bottom w:val="single" w:sz="4" w:space="0" w:color="auto"/>
              <w:right w:val="single" w:sz="4" w:space="0" w:color="auto"/>
            </w:tcBorders>
            <w:noWrap/>
          </w:tcPr>
          <w:p>
            <w:pPr>
              <w:spacing w:line="560" w:lineRule="exact"/>
              <w:rPr>
                <w:rFonts w:ascii="宋体" w:cs="新宋体"/>
                <w:color w:val="000000"/>
                <w:sz w:val="24"/>
              </w:rPr>
            </w:pPr>
          </w:p>
        </w:tc>
        <w:tc>
          <w:tcPr>
            <w:tcW w:w="1457" w:type="dxa"/>
            <w:tcBorders>
              <w:top w:val="single" w:sz="4" w:space="0" w:color="auto"/>
              <w:left w:val="single" w:sz="4" w:space="0" w:color="auto"/>
              <w:bottom w:val="single" w:sz="4" w:space="0" w:color="auto"/>
              <w:right w:val="single" w:sz="4" w:space="0" w:color="auto"/>
            </w:tcBorders>
            <w:noWrap/>
          </w:tcPr>
          <w:p>
            <w:pPr>
              <w:spacing w:line="560" w:lineRule="exact"/>
              <w:rPr>
                <w:rFonts w:ascii="宋体" w:cs="新宋体"/>
                <w:color w:val="000000"/>
                <w:sz w:val="24"/>
              </w:rPr>
            </w:pPr>
          </w:p>
        </w:tc>
      </w:tr>
    </w:tbl>
    <w:p>
      <w:pPr>
        <w:pStyle w:val="95"/>
        <w:tabs>
          <w:tab w:val="left" w:pos="5580"/>
        </w:tabs>
        <w:ind w:firstLine="480"/>
        <w:rPr>
          <w:color w:val="000000"/>
        </w:rPr>
      </w:pPr>
      <w:r>
        <w:rPr>
          <w:rFonts w:hint="eastAsia"/>
          <w:color w:val="000000"/>
        </w:rPr>
        <w:t>注： 1、以上报价是供应商为完成本项目、达到比选文件第三章《项目需求书》所有费用，已包括所有相关税费</w:t>
      </w:r>
      <w:r>
        <w:rPr>
          <w:color w:val="000000"/>
        </w:rPr>
        <w:t>,按照需求分项报价并汇总</w:t>
      </w:r>
      <w:r>
        <w:rPr>
          <w:rFonts w:hint="eastAsia"/>
          <w:color w:val="000000"/>
        </w:rPr>
        <w:t>。</w:t>
      </w:r>
    </w:p>
    <w:p>
      <w:pPr>
        <w:pStyle w:val="95"/>
        <w:tabs>
          <w:tab w:val="left" w:pos="5580"/>
        </w:tabs>
        <w:ind w:firstLineChars="350" w:firstLine="735"/>
        <w:rPr>
          <w:color w:val="000000"/>
        </w:rPr>
      </w:pPr>
      <w:r>
        <w:rPr>
          <w:rFonts w:hint="eastAsia"/>
          <w:color w:val="000000"/>
        </w:rPr>
        <w:t>2、此表应按“比选须知”的规定密封标记并单独提交，同时在装订成册的响应文件中仍应提供本表。</w:t>
      </w:r>
    </w:p>
    <w:p>
      <w:pPr>
        <w:spacing w:line="360" w:lineRule="auto"/>
        <w:rPr>
          <w:rFonts w:ascii="宋体"/>
          <w:color w:val="000000"/>
          <w:sz w:val="24"/>
        </w:rPr>
      </w:pPr>
    </w:p>
    <w:p>
      <w:pPr>
        <w:spacing w:line="360" w:lineRule="auto"/>
        <w:rPr>
          <w:rFonts w:ascii="宋体"/>
          <w:color w:val="000000"/>
          <w:sz w:val="24"/>
        </w:rPr>
      </w:pPr>
      <w:r>
        <w:rPr>
          <w:rFonts w:ascii="宋体" w:cs="宋体" w:hint="eastAsia"/>
          <w:color w:val="000000"/>
          <w:sz w:val="24"/>
        </w:rPr>
        <w:t>供应商代表签字：</w:t>
      </w:r>
      <w:r>
        <w:rPr>
          <w:rFonts w:ascii="宋体" w:cs="宋体" w:hint="eastAsia"/>
          <w:color w:val="000000"/>
          <w:sz w:val="24"/>
          <w:u w:val="single"/>
        </w:rPr>
        <w:t xml:space="preserve">                            </w:t>
      </w:r>
    </w:p>
    <w:p>
      <w:pPr>
        <w:spacing w:line="360" w:lineRule="auto"/>
        <w:rPr>
          <w:rFonts w:ascii="宋体"/>
          <w:color w:val="000000"/>
          <w:sz w:val="24"/>
        </w:rPr>
      </w:pPr>
      <w:r>
        <w:rPr>
          <w:rFonts w:ascii="宋体" w:cs="宋体" w:hint="eastAsia"/>
          <w:color w:val="000000"/>
          <w:sz w:val="24"/>
        </w:rPr>
        <w:t>供应商名称：</w:t>
      </w:r>
      <w:r>
        <w:rPr>
          <w:rFonts w:ascii="宋体" w:cs="宋体" w:hint="eastAsia"/>
          <w:color w:val="000000"/>
          <w:sz w:val="24"/>
          <w:u w:val="single"/>
        </w:rPr>
        <w:t xml:space="preserve">         （盖章）                </w:t>
      </w:r>
    </w:p>
    <w:p>
      <w:pPr>
        <w:spacing w:line="360" w:lineRule="auto"/>
        <w:rPr>
          <w:rFonts w:ascii="宋体" w:cs="宋体"/>
          <w:color w:val="000000"/>
          <w:sz w:val="24"/>
        </w:rPr>
      </w:pPr>
      <w:r>
        <w:rPr>
          <w:rFonts w:ascii="宋体" w:cs="宋体" w:hint="eastAsia"/>
          <w:color w:val="000000"/>
          <w:sz w:val="24"/>
        </w:rPr>
        <w:t>日      期：________________________________</w:t>
      </w:r>
    </w:p>
    <w:p>
      <w:pPr>
        <w:spacing w:line="360" w:lineRule="auto"/>
        <w:rPr>
          <w:rFonts w:ascii="宋体" w:cs="宋体"/>
          <w:color w:val="000000"/>
          <w:sz w:val="24"/>
        </w:rPr>
      </w:pPr>
    </w:p>
    <w:p>
      <w:pPr>
        <w:spacing w:line="360" w:lineRule="auto"/>
        <w:rPr>
          <w:rFonts w:ascii="宋体" w:cs="宋体"/>
          <w:color w:val="000000"/>
          <w:sz w:val="24"/>
        </w:rPr>
      </w:pPr>
    </w:p>
    <w:p>
      <w:pPr>
        <w:spacing w:line="360" w:lineRule="auto"/>
        <w:rPr>
          <w:rFonts w:ascii="宋体" w:cs="宋体"/>
          <w:color w:val="000000"/>
          <w:sz w:val="24"/>
        </w:rPr>
      </w:pPr>
    </w:p>
    <w:p>
      <w:pPr>
        <w:spacing w:line="360" w:lineRule="auto"/>
        <w:rPr>
          <w:rFonts w:ascii="宋体"/>
          <w:color w:val="000000"/>
          <w:sz w:val="24"/>
        </w:rPr>
        <w:sectPr>
          <w:pgSz w:w="11907" w:h="16840"/>
          <w:pgMar w:top="1758" w:right="1361" w:bottom="1588" w:left="1361" w:header="851" w:footer="851" w:gutter="0"/>
          <w:docGrid w:linePitch="312" w:charSpace="0"/>
        </w:sectPr>
      </w:pPr>
    </w:p>
    <w:p>
      <w:pPr>
        <w:spacing w:line="360" w:lineRule="auto"/>
        <w:rPr>
          <w:rFonts w:ascii="宋体"/>
          <w:color w:val="000000"/>
          <w:sz w:val="24"/>
        </w:rPr>
      </w:pPr>
      <w:bookmarkStart w:id="151" w:name="_Toc230013642"/>
      <w:bookmarkStart w:id="152" w:name="_Toc232176286"/>
      <w:bookmarkStart w:id="153" w:name="_Toc230099807"/>
      <w:bookmarkStart w:id="154" w:name="_Toc225933092"/>
      <w:bookmarkStart w:id="155" w:name="_Toc230583556"/>
      <w:bookmarkStart w:id="156" w:name="_Toc232395226"/>
    </w:p>
    <w:p>
      <w:pPr>
        <w:pStyle w:val="94"/>
        <w:spacing w:before="0" w:afterLines="50" w:after="156" w:line="240" w:lineRule="auto"/>
        <w:jc w:val="center"/>
        <w:rPr>
          <w:rFonts w:ascii="黑体" w:eastAsia="黑体" w:cs="宋体"/>
          <w:b w:val="0"/>
          <w:bCs w:val="0"/>
          <w:color w:val="000000"/>
        </w:rPr>
      </w:pPr>
      <w:bookmarkStart w:id="157" w:name="_Toc76661239"/>
      <w:bookmarkStart w:id="158" w:name="_Toc12890652"/>
      <w:bookmarkEnd w:id="151"/>
      <w:bookmarkEnd w:id="152"/>
      <w:bookmarkEnd w:id="153"/>
      <w:bookmarkEnd w:id="154"/>
      <w:bookmarkEnd w:id="155"/>
      <w:bookmarkEnd w:id="156"/>
      <w:r>
        <w:rPr>
          <w:rFonts w:ascii="黑体" w:eastAsia="黑体" w:cs="宋体" w:hint="eastAsia"/>
          <w:b w:val="0"/>
          <w:color w:val="000000"/>
        </w:rPr>
        <w:t>六、服务</w:t>
      </w:r>
      <w:bookmarkEnd w:id="157"/>
      <w:bookmarkEnd w:id="158"/>
      <w:r>
        <w:rPr>
          <w:rFonts w:ascii="黑体" w:eastAsia="黑体" w:cs="宋体" w:hint="eastAsia"/>
          <w:b w:val="0"/>
          <w:color w:val="000000"/>
        </w:rPr>
        <w:t>方案(</w:t>
      </w:r>
      <w:r>
        <w:rPr>
          <w:rFonts w:ascii="宋体" w:cs="宋体" w:hint="eastAsia"/>
          <w:b w:val="0"/>
          <w:color w:val="000000"/>
        </w:rPr>
        <w:t>格式</w:t>
      </w:r>
      <w:r>
        <w:rPr>
          <w:rFonts w:ascii="宋体" w:cs="宋体"/>
          <w:b w:val="0"/>
          <w:color w:val="000000"/>
        </w:rPr>
        <w:t>自拟</w:t>
      </w:r>
      <w:r>
        <w:rPr>
          <w:rFonts w:ascii="宋体" w:cs="宋体" w:hint="eastAsia"/>
          <w:b w:val="0"/>
          <w:color w:val="000000"/>
        </w:rPr>
        <w:t>，含服务承诺</w:t>
      </w:r>
      <w:r>
        <w:rPr>
          <w:rFonts w:ascii="黑体" w:eastAsia="黑体" w:cs="宋体" w:hint="eastAsia"/>
          <w:b w:val="0"/>
          <w:color w:val="000000"/>
        </w:rPr>
        <w:t>)</w:t>
      </w:r>
    </w:p>
    <w:p>
      <w:pPr>
        <w:pStyle w:val="131"/>
        <w:widowControl/>
        <w:jc w:val="center"/>
        <w:rPr>
          <w:rFonts w:ascii="宋体"/>
          <w:b/>
          <w:bCs/>
          <w:sz w:val="24"/>
        </w:rPr>
      </w:pPr>
      <w:r>
        <w:rPr>
          <w:rFonts w:ascii="宋体"/>
          <w:b/>
          <w:bCs/>
          <w:sz w:val="24"/>
        </w:rPr>
        <w:t>商务及技术响应一览表</w:t>
      </w:r>
    </w:p>
    <w:p>
      <w:pPr>
        <w:pStyle w:val="131"/>
        <w:spacing w:line="600" w:lineRule="exact"/>
        <w:ind w:firstLineChars="100" w:firstLine="240"/>
        <w:jc w:val="left"/>
        <w:rPr>
          <w:rFonts w:ascii="宋体"/>
          <w:bCs/>
          <w:sz w:val="24"/>
        </w:rPr>
      </w:pPr>
      <w:r>
        <w:rPr>
          <w:rFonts w:ascii="宋体" w:hint="eastAsia"/>
          <w:sz w:val="24"/>
        </w:rPr>
        <w:t>项目名称：</w:t>
      </w:r>
    </w:p>
    <w:p>
      <w:pPr>
        <w:pStyle w:val="15"/>
      </w:pPr>
    </w:p>
    <w:tbl>
      <w:tblPr>
        <w:jc w:val="cente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53"/>
        <w:gridCol w:w="1844"/>
        <w:gridCol w:w="1785"/>
        <w:gridCol w:w="1484"/>
        <w:gridCol w:w="1456"/>
      </w:tblGrid>
      <w:tr>
        <w:tc>
          <w:tcPr>
            <w:tcW w:w="2253" w:type="dxa"/>
            <w:tcBorders>
              <w:top w:val="single" w:sz="4" w:space="0" w:color="auto"/>
              <w:left w:val="single" w:sz="4" w:space="0" w:color="auto"/>
              <w:bottom w:val="single" w:sz="4" w:space="0" w:color="auto"/>
              <w:right w:val="single" w:sz="4" w:space="0" w:color="auto"/>
            </w:tcBorders>
            <w:vAlign w:val="center"/>
          </w:tcPr>
          <w:p>
            <w:pPr>
              <w:pStyle w:val="132"/>
              <w:adjustRightInd w:val="0"/>
              <w:snapToGrid w:val="0"/>
              <w:spacing w:line="360" w:lineRule="auto"/>
              <w:jc w:val="center"/>
              <w:rPr>
                <w:rFonts w:ascii="宋体"/>
                <w:sz w:val="24"/>
              </w:rPr>
            </w:pPr>
            <w:r>
              <w:rPr>
                <w:rFonts w:ascii="宋体" w:hint="eastAsia"/>
                <w:sz w:val="24"/>
              </w:rPr>
              <w:t>内容</w:t>
            </w:r>
          </w:p>
        </w:tc>
        <w:tc>
          <w:tcPr>
            <w:tcW w:w="1844" w:type="dxa"/>
            <w:tcBorders>
              <w:top w:val="single" w:sz="4" w:space="0" w:color="auto"/>
              <w:left w:val="single" w:sz="4" w:space="0" w:color="auto"/>
              <w:bottom w:val="single" w:sz="4" w:space="0" w:color="auto"/>
              <w:right w:val="single" w:sz="4" w:space="0" w:color="auto"/>
            </w:tcBorders>
            <w:vAlign w:val="center"/>
          </w:tcPr>
          <w:p>
            <w:pPr>
              <w:pStyle w:val="133"/>
              <w:adjustRightInd w:val="0"/>
              <w:snapToGrid w:val="0"/>
              <w:spacing w:line="360" w:lineRule="auto"/>
              <w:jc w:val="center"/>
              <w:rPr>
                <w:rFonts w:ascii="宋体"/>
                <w:sz w:val="24"/>
              </w:rPr>
            </w:pPr>
            <w:r>
              <w:rPr>
                <w:rFonts w:ascii="宋体" w:hint="eastAsia"/>
                <w:sz w:val="24"/>
              </w:rPr>
              <w:t>招标要求</w:t>
            </w:r>
          </w:p>
        </w:tc>
        <w:tc>
          <w:tcPr>
            <w:tcW w:w="1785" w:type="dxa"/>
            <w:tcBorders>
              <w:top w:val="single" w:sz="4" w:space="0" w:color="auto"/>
              <w:left w:val="single" w:sz="4" w:space="0" w:color="auto"/>
              <w:bottom w:val="single" w:sz="4" w:space="0" w:color="auto"/>
              <w:right w:val="single" w:sz="4" w:space="0" w:color="auto"/>
            </w:tcBorders>
            <w:vAlign w:val="center"/>
          </w:tcPr>
          <w:p>
            <w:pPr>
              <w:pStyle w:val="134"/>
              <w:adjustRightInd w:val="0"/>
              <w:snapToGrid w:val="0"/>
              <w:spacing w:line="360" w:lineRule="auto"/>
              <w:jc w:val="center"/>
              <w:rPr>
                <w:rFonts w:ascii="宋体"/>
                <w:sz w:val="24"/>
              </w:rPr>
            </w:pPr>
            <w:r>
              <w:rPr>
                <w:rFonts w:ascii="宋体" w:hint="eastAsia"/>
                <w:sz w:val="24"/>
              </w:rPr>
              <w:t>投标响应</w:t>
            </w:r>
          </w:p>
        </w:tc>
        <w:tc>
          <w:tcPr>
            <w:tcW w:w="1484" w:type="dxa"/>
            <w:tcBorders>
              <w:top w:val="single" w:sz="4" w:space="0" w:color="auto"/>
              <w:left w:val="single" w:sz="4" w:space="0" w:color="auto"/>
              <w:bottom w:val="single" w:sz="4" w:space="0" w:color="auto"/>
              <w:right w:val="single" w:sz="4" w:space="0" w:color="auto"/>
            </w:tcBorders>
            <w:vAlign w:val="center"/>
          </w:tcPr>
          <w:p>
            <w:pPr>
              <w:pStyle w:val="135"/>
              <w:adjustRightInd w:val="0"/>
              <w:snapToGrid w:val="0"/>
              <w:spacing w:line="360" w:lineRule="auto"/>
              <w:jc w:val="center"/>
              <w:rPr>
                <w:rFonts w:ascii="宋体"/>
                <w:sz w:val="24"/>
              </w:rPr>
            </w:pPr>
            <w:r>
              <w:rPr>
                <w:rFonts w:ascii="宋体" w:hint="eastAsia"/>
                <w:sz w:val="24"/>
              </w:rPr>
              <w:t>是否偏离</w:t>
            </w:r>
          </w:p>
        </w:tc>
        <w:tc>
          <w:tcPr>
            <w:tcW w:w="1456" w:type="dxa"/>
            <w:tcBorders>
              <w:top w:val="single" w:sz="4" w:space="0" w:color="auto"/>
              <w:left w:val="single" w:sz="4" w:space="0" w:color="auto"/>
              <w:bottom w:val="single" w:sz="4" w:space="0" w:color="auto"/>
              <w:right w:val="single" w:sz="4" w:space="0" w:color="auto"/>
            </w:tcBorders>
            <w:vAlign w:val="center"/>
          </w:tcPr>
          <w:p>
            <w:pPr>
              <w:pStyle w:val="136"/>
              <w:adjustRightInd w:val="0"/>
              <w:snapToGrid w:val="0"/>
              <w:spacing w:line="360" w:lineRule="auto"/>
              <w:jc w:val="center"/>
              <w:rPr>
                <w:rFonts w:ascii="宋体"/>
                <w:sz w:val="24"/>
              </w:rPr>
            </w:pPr>
            <w:r>
              <w:rPr>
                <w:rFonts w:ascii="宋体" w:hint="eastAsia"/>
                <w:sz w:val="24"/>
              </w:rPr>
              <w:t>偏离原因</w:t>
            </w:r>
          </w:p>
        </w:tc>
      </w:tr>
      <w:tr>
        <w:tc>
          <w:tcPr>
            <w:tcW w:w="2253" w:type="dxa"/>
            <w:tcBorders>
              <w:top w:val="single" w:sz="4" w:space="0" w:color="auto"/>
              <w:left w:val="single" w:sz="4" w:space="0" w:color="auto"/>
              <w:bottom w:val="single" w:sz="4" w:space="0" w:color="auto"/>
              <w:right w:val="single" w:sz="4" w:space="0" w:color="auto"/>
            </w:tcBorders>
            <w:vAlign w:val="center"/>
          </w:tcPr>
          <w:p>
            <w:pPr>
              <w:pStyle w:val="137"/>
              <w:adjustRightInd w:val="0"/>
              <w:snapToGrid w:val="0"/>
            </w:pPr>
          </w:p>
        </w:tc>
        <w:tc>
          <w:tcPr>
            <w:tcW w:w="1844" w:type="dxa"/>
            <w:tcBorders>
              <w:top w:val="single" w:sz="4" w:space="0" w:color="auto"/>
              <w:left w:val="single" w:sz="4" w:space="0" w:color="auto"/>
              <w:bottom w:val="single" w:sz="4" w:space="0" w:color="auto"/>
              <w:right w:val="single" w:sz="4" w:space="0" w:color="auto"/>
            </w:tcBorders>
          </w:tcPr>
          <w:p>
            <w:pPr>
              <w:pStyle w:val="138"/>
              <w:adjustRightInd w:val="0"/>
              <w:snapToGrid w:val="0"/>
              <w:spacing w:line="360" w:lineRule="auto"/>
              <w:rPr>
                <w:rFonts w:ascii="宋体"/>
                <w:sz w:val="24"/>
              </w:rPr>
            </w:pPr>
          </w:p>
        </w:tc>
        <w:tc>
          <w:tcPr>
            <w:tcW w:w="1785" w:type="dxa"/>
            <w:tcBorders>
              <w:top w:val="single" w:sz="4" w:space="0" w:color="auto"/>
              <w:left w:val="single" w:sz="4" w:space="0" w:color="auto"/>
              <w:bottom w:val="single" w:sz="4" w:space="0" w:color="auto"/>
              <w:right w:val="single" w:sz="4" w:space="0" w:color="auto"/>
            </w:tcBorders>
          </w:tcPr>
          <w:p>
            <w:pPr>
              <w:pStyle w:val="139"/>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140"/>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141"/>
              <w:adjustRightInd w:val="0"/>
              <w:snapToGrid w:val="0"/>
              <w:spacing w:line="360" w:lineRule="auto"/>
              <w:rPr>
                <w:rFonts w:ascii="宋体"/>
                <w:sz w:val="24"/>
              </w:rPr>
            </w:pPr>
          </w:p>
        </w:tc>
      </w:tr>
      <w:tr>
        <w:tc>
          <w:tcPr>
            <w:tcW w:w="2253" w:type="dxa"/>
            <w:tcBorders>
              <w:top w:val="single" w:sz="4" w:space="0" w:color="auto"/>
              <w:left w:val="single" w:sz="4" w:space="0" w:color="auto"/>
              <w:bottom w:val="single" w:sz="4" w:space="0" w:color="auto"/>
              <w:right w:val="single" w:sz="4" w:space="0" w:color="auto"/>
            </w:tcBorders>
            <w:vAlign w:val="center"/>
          </w:tcPr>
          <w:p>
            <w:pPr>
              <w:pStyle w:val="142"/>
              <w:adjustRightInd w:val="0"/>
              <w:snapToGrid w:val="0"/>
            </w:pPr>
          </w:p>
        </w:tc>
        <w:tc>
          <w:tcPr>
            <w:tcW w:w="1844" w:type="dxa"/>
            <w:tcBorders>
              <w:top w:val="single" w:sz="4" w:space="0" w:color="auto"/>
              <w:left w:val="single" w:sz="4" w:space="0" w:color="auto"/>
              <w:bottom w:val="single" w:sz="4" w:space="0" w:color="auto"/>
              <w:right w:val="single" w:sz="4" w:space="0" w:color="auto"/>
            </w:tcBorders>
          </w:tcPr>
          <w:p>
            <w:pPr>
              <w:pStyle w:val="125"/>
              <w:adjustRightInd w:val="0"/>
              <w:snapToGrid w:val="0"/>
              <w:spacing w:line="360" w:lineRule="auto"/>
              <w:rPr>
                <w:rFonts w:ascii="宋体"/>
                <w:sz w:val="24"/>
              </w:rPr>
            </w:pPr>
          </w:p>
        </w:tc>
        <w:tc>
          <w:tcPr>
            <w:tcW w:w="1785" w:type="dxa"/>
            <w:tcBorders>
              <w:top w:val="single" w:sz="4" w:space="0" w:color="auto"/>
              <w:left w:val="single" w:sz="4" w:space="0" w:color="auto"/>
              <w:bottom w:val="single" w:sz="4" w:space="0" w:color="auto"/>
              <w:right w:val="single" w:sz="4" w:space="0" w:color="auto"/>
            </w:tcBorders>
          </w:tcPr>
          <w:p>
            <w:pPr>
              <w:pStyle w:val="143"/>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123"/>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122"/>
              <w:adjustRightInd w:val="0"/>
              <w:snapToGrid w:val="0"/>
              <w:spacing w:line="360" w:lineRule="auto"/>
              <w:rPr>
                <w:rFonts w:ascii="宋体"/>
                <w:sz w:val="24"/>
              </w:rPr>
            </w:pPr>
          </w:p>
        </w:tc>
      </w:tr>
      <w:tr>
        <w:trPr>
          <w:trHeight w:val="211"/>
        </w:trPr>
        <w:tc>
          <w:tcPr>
            <w:tcW w:w="2253" w:type="dxa"/>
            <w:tcBorders>
              <w:top w:val="single" w:sz="4" w:space="0" w:color="auto"/>
              <w:left w:val="single" w:sz="4" w:space="0" w:color="auto"/>
              <w:bottom w:val="single" w:sz="4" w:space="0" w:color="auto"/>
              <w:right w:val="single" w:sz="4" w:space="0" w:color="auto"/>
            </w:tcBorders>
            <w:vAlign w:val="center"/>
          </w:tcPr>
          <w:p>
            <w:pPr>
              <w:pStyle w:val="120"/>
              <w:adjustRightInd w:val="0"/>
              <w:snapToGrid w:val="0"/>
            </w:pPr>
          </w:p>
        </w:tc>
        <w:tc>
          <w:tcPr>
            <w:tcW w:w="1844" w:type="dxa"/>
            <w:tcBorders>
              <w:top w:val="single" w:sz="4" w:space="0" w:color="auto"/>
              <w:left w:val="single" w:sz="4" w:space="0" w:color="auto"/>
              <w:right w:val="single" w:sz="4" w:space="0" w:color="auto"/>
            </w:tcBorders>
          </w:tcPr>
          <w:p>
            <w:pPr>
              <w:pStyle w:val="119"/>
              <w:adjustRightInd w:val="0"/>
              <w:snapToGrid w:val="0"/>
              <w:spacing w:line="360" w:lineRule="auto"/>
              <w:rPr>
                <w:rFonts w:ascii="宋体"/>
                <w:sz w:val="24"/>
              </w:rPr>
            </w:pPr>
          </w:p>
        </w:tc>
        <w:tc>
          <w:tcPr>
            <w:tcW w:w="1785" w:type="dxa"/>
            <w:tcBorders>
              <w:top w:val="single" w:sz="4" w:space="0" w:color="auto"/>
              <w:left w:val="single" w:sz="4" w:space="0" w:color="auto"/>
              <w:right w:val="single" w:sz="4" w:space="0" w:color="auto"/>
            </w:tcBorders>
          </w:tcPr>
          <w:p>
            <w:pPr>
              <w:pStyle w:val="144"/>
              <w:adjustRightInd w:val="0"/>
              <w:snapToGrid w:val="0"/>
              <w:spacing w:line="360" w:lineRule="auto"/>
              <w:rPr>
                <w:rFonts w:ascii="宋体"/>
                <w:sz w:val="24"/>
              </w:rPr>
            </w:pPr>
          </w:p>
        </w:tc>
        <w:tc>
          <w:tcPr>
            <w:tcW w:w="1484" w:type="dxa"/>
            <w:tcBorders>
              <w:top w:val="single" w:sz="4" w:space="0" w:color="auto"/>
              <w:left w:val="single" w:sz="4" w:space="0" w:color="auto"/>
              <w:right w:val="single" w:sz="4" w:space="0" w:color="auto"/>
            </w:tcBorders>
          </w:tcPr>
          <w:p>
            <w:pPr>
              <w:pStyle w:val="117"/>
              <w:adjustRightInd w:val="0"/>
              <w:snapToGrid w:val="0"/>
              <w:spacing w:line="360" w:lineRule="auto"/>
              <w:rPr>
                <w:rFonts w:ascii="宋体"/>
                <w:sz w:val="24"/>
              </w:rPr>
            </w:pPr>
          </w:p>
        </w:tc>
        <w:tc>
          <w:tcPr>
            <w:tcW w:w="1456" w:type="dxa"/>
            <w:tcBorders>
              <w:top w:val="single" w:sz="4" w:space="0" w:color="auto"/>
              <w:left w:val="single" w:sz="4" w:space="0" w:color="auto"/>
              <w:right w:val="single" w:sz="4" w:space="0" w:color="auto"/>
            </w:tcBorders>
          </w:tcPr>
          <w:p>
            <w:pPr>
              <w:pStyle w:val="115"/>
              <w:adjustRightInd w:val="0"/>
              <w:snapToGrid w:val="0"/>
              <w:spacing w:line="360" w:lineRule="auto"/>
              <w:rPr>
                <w:rFonts w:ascii="宋体"/>
                <w:sz w:val="24"/>
              </w:rPr>
            </w:pPr>
          </w:p>
        </w:tc>
      </w:tr>
      <w:tr>
        <w:trPr>
          <w:trHeight w:val="210"/>
        </w:trPr>
        <w:tc>
          <w:tcPr>
            <w:tcW w:w="2253" w:type="dxa"/>
            <w:tcBorders>
              <w:top w:val="single" w:sz="4" w:space="0" w:color="auto"/>
              <w:left w:val="single" w:sz="4" w:space="0" w:color="auto"/>
              <w:bottom w:val="single" w:sz="4" w:space="0" w:color="auto"/>
              <w:right w:val="single" w:sz="4" w:space="0" w:color="auto"/>
            </w:tcBorders>
            <w:vAlign w:val="center"/>
          </w:tcPr>
          <w:p>
            <w:pPr>
              <w:pStyle w:val="106"/>
              <w:adjustRightInd w:val="0"/>
              <w:snapToGrid w:val="0"/>
            </w:pPr>
          </w:p>
        </w:tc>
        <w:tc>
          <w:tcPr>
            <w:tcW w:w="1844" w:type="dxa"/>
            <w:tcBorders>
              <w:left w:val="single" w:sz="4" w:space="0" w:color="auto"/>
              <w:bottom w:val="single" w:sz="4" w:space="0" w:color="auto"/>
              <w:right w:val="single" w:sz="4" w:space="0" w:color="auto"/>
            </w:tcBorders>
          </w:tcPr>
          <w:p>
            <w:pPr>
              <w:pStyle w:val="104"/>
              <w:adjustRightInd w:val="0"/>
              <w:snapToGrid w:val="0"/>
              <w:spacing w:line="360" w:lineRule="auto"/>
              <w:rPr>
                <w:rFonts w:ascii="宋体"/>
                <w:sz w:val="24"/>
              </w:rPr>
            </w:pPr>
          </w:p>
        </w:tc>
        <w:tc>
          <w:tcPr>
            <w:tcW w:w="1785" w:type="dxa"/>
            <w:tcBorders>
              <w:left w:val="single" w:sz="4" w:space="0" w:color="auto"/>
              <w:bottom w:val="single" w:sz="4" w:space="0" w:color="auto"/>
              <w:right w:val="single" w:sz="4" w:space="0" w:color="auto"/>
            </w:tcBorders>
          </w:tcPr>
          <w:p>
            <w:pPr>
              <w:pStyle w:val="103"/>
              <w:adjustRightInd w:val="0"/>
              <w:snapToGrid w:val="0"/>
              <w:spacing w:line="360" w:lineRule="auto"/>
              <w:rPr>
                <w:rFonts w:ascii="宋体"/>
                <w:sz w:val="24"/>
              </w:rPr>
            </w:pPr>
          </w:p>
        </w:tc>
        <w:tc>
          <w:tcPr>
            <w:tcW w:w="1484" w:type="dxa"/>
            <w:tcBorders>
              <w:left w:val="single" w:sz="4" w:space="0" w:color="auto"/>
              <w:bottom w:val="single" w:sz="4" w:space="0" w:color="auto"/>
              <w:right w:val="single" w:sz="4" w:space="0" w:color="auto"/>
            </w:tcBorders>
          </w:tcPr>
          <w:p>
            <w:pPr>
              <w:pStyle w:val="102"/>
              <w:adjustRightInd w:val="0"/>
              <w:snapToGrid w:val="0"/>
              <w:spacing w:line="360" w:lineRule="auto"/>
              <w:rPr>
                <w:rFonts w:ascii="宋体"/>
                <w:sz w:val="24"/>
              </w:rPr>
            </w:pPr>
          </w:p>
        </w:tc>
        <w:tc>
          <w:tcPr>
            <w:tcW w:w="1456" w:type="dxa"/>
            <w:tcBorders>
              <w:left w:val="single" w:sz="4" w:space="0" w:color="auto"/>
              <w:bottom w:val="single" w:sz="4" w:space="0" w:color="auto"/>
              <w:right w:val="single" w:sz="4" w:space="0" w:color="auto"/>
            </w:tcBorders>
          </w:tcPr>
          <w:p>
            <w:pPr>
              <w:pStyle w:val="101"/>
              <w:adjustRightInd w:val="0"/>
              <w:snapToGrid w:val="0"/>
              <w:spacing w:line="360" w:lineRule="auto"/>
              <w:rPr>
                <w:rFonts w:ascii="宋体"/>
                <w:sz w:val="24"/>
              </w:rPr>
            </w:pPr>
          </w:p>
        </w:tc>
      </w:tr>
    </w:tbl>
    <w:p>
      <w:pPr>
        <w:pStyle w:val="131"/>
        <w:adjustRightInd w:val="0"/>
        <w:snapToGrid w:val="0"/>
        <w:spacing w:line="360" w:lineRule="auto"/>
        <w:rPr>
          <w:rFonts w:ascii="宋体"/>
          <w:sz w:val="24"/>
        </w:rPr>
      </w:pPr>
      <w:r>
        <w:rPr>
          <w:rFonts w:ascii="宋体" w:hint="eastAsia"/>
          <w:sz w:val="24"/>
        </w:rPr>
        <w:t>供应商名称：</w:t>
      </w:r>
      <w:r>
        <w:rPr>
          <w:rFonts w:ascii="宋体" w:hint="eastAsia"/>
          <w:sz w:val="24"/>
          <w:u w:val="single"/>
        </w:rPr>
        <w:t xml:space="preserve">                             </w:t>
      </w:r>
      <w:r>
        <w:rPr>
          <w:rFonts w:ascii="宋体" w:hint="eastAsia"/>
          <w:sz w:val="24"/>
        </w:rPr>
        <w:t>（公章）</w:t>
      </w:r>
    </w:p>
    <w:p>
      <w:pPr>
        <w:pStyle w:val="131"/>
        <w:adjustRightInd w:val="0"/>
        <w:snapToGrid w:val="0"/>
        <w:spacing w:line="360" w:lineRule="auto"/>
        <w:rPr>
          <w:rFonts w:ascii="宋体"/>
          <w:sz w:val="24"/>
        </w:rPr>
      </w:pPr>
      <w:r>
        <w:rPr>
          <w:rFonts w:ascii="宋体" w:hint="eastAsia"/>
          <w:bCs/>
          <w:sz w:val="24"/>
        </w:rPr>
        <w:t>法定代表人或其授权委托人签名：</w:t>
      </w:r>
      <w:r>
        <w:rPr>
          <w:rFonts w:ascii="宋体" w:hint="eastAsia"/>
          <w:sz w:val="24"/>
          <w:u w:val="single"/>
        </w:rPr>
        <w:t xml:space="preserve">           </w:t>
      </w:r>
    </w:p>
    <w:p>
      <w:pPr>
        <w:pStyle w:val="131"/>
        <w:adjustRightInd w:val="0"/>
        <w:snapToGrid w:val="0"/>
        <w:spacing w:line="360" w:lineRule="auto"/>
        <w:rPr>
          <w:rFonts w:ascii="宋体"/>
          <w:b/>
          <w:bCs/>
          <w:sz w:val="24"/>
        </w:rPr>
      </w:pPr>
      <w:r>
        <w:rPr>
          <w:rFonts w:ascii="宋体" w:hint="eastAsia"/>
          <w:sz w:val="24"/>
        </w:rPr>
        <w:t>日期：2025年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color w:val="000000"/>
          <w:sz w:val="24"/>
        </w:rPr>
      </w:pPr>
      <w:r>
        <w:rPr>
          <w:rFonts w:ascii="宋体"/>
          <w:color w:val="000000"/>
          <w:sz w:val="24"/>
        </w:rPr>
        <w:br w:type="page"/>
      </w:r>
    </w:p>
    <w:p>
      <w:pPr>
        <w:spacing w:line="360" w:lineRule="auto"/>
        <w:ind w:firstLineChars="200" w:firstLine="640"/>
        <w:jc w:val="center"/>
        <w:rPr>
          <w:rFonts w:ascii="宋体"/>
          <w:b/>
          <w:color w:val="000000"/>
          <w:sz w:val="28"/>
        </w:rPr>
      </w:pPr>
      <w:r>
        <w:rPr>
          <w:rFonts w:ascii="黑体" w:eastAsia="黑体" w:cs="宋体" w:hint="eastAsia"/>
          <w:bCs/>
          <w:color w:val="000000"/>
          <w:sz w:val="32"/>
          <w:szCs w:val="32"/>
        </w:rPr>
        <w:t xml:space="preserve">七、 </w:t>
      </w:r>
      <w:r>
        <w:rPr>
          <w:rFonts w:ascii="黑体" w:eastAsia="黑体" w:cs="宋体"/>
          <w:bCs/>
          <w:color w:val="000000"/>
          <w:sz w:val="32"/>
          <w:szCs w:val="32"/>
        </w:rPr>
        <w:t xml:space="preserve"> </w:t>
      </w:r>
      <w:r>
        <w:rPr>
          <w:rFonts w:ascii="黑体" w:eastAsia="黑体" w:cs="宋体" w:hint="eastAsia"/>
          <w:bCs/>
          <w:color w:val="000000"/>
          <w:sz w:val="32"/>
          <w:szCs w:val="32"/>
        </w:rPr>
        <w:t>中小企业声明函</w:t>
      </w:r>
      <w:r>
        <w:rPr>
          <w:rFonts w:ascii="宋体" w:hint="eastAsia"/>
          <w:b/>
          <w:color w:val="000000"/>
          <w:sz w:val="28"/>
        </w:rPr>
        <w:t>（工程、服务，</w:t>
      </w:r>
      <w:r>
        <w:rPr>
          <w:rFonts w:ascii="宋体" w:hint="eastAsia"/>
          <w:color w:val="000000"/>
          <w:sz w:val="24"/>
        </w:rPr>
        <w:t>非小微企业不填写</w:t>
      </w:r>
      <w:r>
        <w:rPr>
          <w:rFonts w:ascii="宋体" w:hint="eastAsia"/>
          <w:b/>
          <w:color w:val="000000"/>
          <w:sz w:val="28"/>
        </w:rPr>
        <w:t>）</w:t>
      </w:r>
    </w:p>
    <w:p>
      <w:pPr>
        <w:spacing w:line="360" w:lineRule="auto"/>
        <w:ind w:firstLineChars="200" w:firstLine="480"/>
        <w:rPr>
          <w:rFonts w:ascii="宋体"/>
          <w:color w:val="000000"/>
          <w:sz w:val="24"/>
        </w:rPr>
      </w:pPr>
      <w:r>
        <w:rPr>
          <w:rFonts w:ascii="宋体" w:hint="eastAsia"/>
          <w:color w:val="000000"/>
          <w:sz w:val="24"/>
        </w:rPr>
        <w:t xml:space="preserve">    本公司（联合体）郑重声明，根据《政府采购促进中小企业发展管理办法》（财库﹝2020﹞46号）的规定，本公司（联合体）参加 （</w:t>
      </w:r>
      <w:r>
        <w:rPr>
          <w:rFonts w:ascii="宋体" w:hint="eastAsia"/>
          <w:color w:val="000000"/>
          <w:sz w:val="24"/>
          <w:u w:val="single"/>
        </w:rPr>
        <w:t>单  位   名  称）</w:t>
      </w:r>
      <w:r>
        <w:rPr>
          <w:rFonts w:ascii="宋体" w:hint="eastAsia"/>
          <w:color w:val="000000"/>
          <w:sz w:val="24"/>
        </w:rPr>
        <w:t>的 （</w:t>
      </w:r>
      <w:r>
        <w:rPr>
          <w:rFonts w:ascii="宋体" w:hint="eastAsia"/>
          <w:color w:val="000000"/>
          <w:sz w:val="24"/>
          <w:u w:val="single"/>
        </w:rPr>
        <w:t xml:space="preserve">项目名称）  </w:t>
      </w:r>
      <w:r>
        <w:rPr>
          <w:rFonts w:ascii="宋体" w:hint="eastAsia"/>
          <w:color w:val="000000"/>
          <w:sz w:val="24"/>
        </w:rPr>
        <w:t>采购活动，服务全部由符合政策要求的中小企业承接。相关企业（含联合体中的中小企业、签订分包意向协议的中小企业）的具体情况如下：</w:t>
      </w:r>
    </w:p>
    <w:p>
      <w:pPr>
        <w:spacing w:line="360" w:lineRule="auto"/>
        <w:ind w:firstLineChars="200" w:firstLine="480"/>
        <w:rPr>
          <w:rFonts w:ascii="宋体"/>
          <w:color w:val="000000"/>
          <w:sz w:val="24"/>
        </w:rPr>
      </w:pPr>
      <w:r>
        <w:rPr>
          <w:rFonts w:ascii="宋体" w:hint="eastAsia"/>
          <w:color w:val="000000"/>
          <w:sz w:val="24"/>
        </w:rPr>
        <w:t xml:space="preserve">1. </w:t>
      </w:r>
      <w:r>
        <w:rPr>
          <w:rFonts w:ascii="宋体" w:hint="eastAsia"/>
          <w:color w:val="000000"/>
          <w:sz w:val="24"/>
          <w:u w:val="single"/>
        </w:rPr>
        <w:t xml:space="preserve">（标的名称） </w:t>
      </w:r>
      <w:r>
        <w:rPr>
          <w:rFonts w:ascii="宋体" w:hint="eastAsia"/>
          <w:color w:val="000000"/>
          <w:sz w:val="24"/>
        </w:rPr>
        <w:t>，属于</w:t>
      </w:r>
      <w:r>
        <w:rPr>
          <w:rFonts w:ascii="宋体" w:hint="eastAsia"/>
          <w:color w:val="000000"/>
          <w:sz w:val="24"/>
          <w:u w:val="single"/>
        </w:rPr>
        <w:t xml:space="preserve">（采购文件中明确的所属行业）  </w:t>
      </w:r>
      <w:r>
        <w:rPr>
          <w:rFonts w:ascii="宋体" w:hint="eastAsia"/>
          <w:color w:val="000000"/>
          <w:sz w:val="24"/>
        </w:rPr>
        <w:t xml:space="preserve">，承建（承接）企业为 </w:t>
      </w:r>
      <w:r>
        <w:rPr>
          <w:rFonts w:ascii="宋体" w:hint="eastAsia"/>
          <w:color w:val="000000"/>
          <w:sz w:val="24"/>
          <w:u w:val="single"/>
        </w:rPr>
        <w:t>（企业名称）</w:t>
      </w:r>
      <w:r>
        <w:rPr>
          <w:rFonts w:ascii="宋体" w:hint="eastAsia"/>
          <w:color w:val="000000"/>
          <w:sz w:val="24"/>
        </w:rPr>
        <w:t>，从业人员</w:t>
      </w:r>
      <w:r>
        <w:rPr>
          <w:rFonts w:ascii="宋体" w:hint="eastAsia"/>
          <w:color w:val="000000"/>
          <w:sz w:val="24"/>
          <w:u w:val="single"/>
        </w:rPr>
        <w:t xml:space="preserve">    </w:t>
      </w:r>
      <w:r>
        <w:rPr>
          <w:rFonts w:ascii="宋体" w:hint="eastAsia"/>
          <w:color w:val="000000"/>
          <w:sz w:val="24"/>
        </w:rPr>
        <w:t>人，营业收入为</w:t>
      </w:r>
      <w:r>
        <w:rPr>
          <w:rFonts w:ascii="宋体" w:hint="eastAsia"/>
          <w:color w:val="000000"/>
          <w:sz w:val="24"/>
          <w:u w:val="single"/>
        </w:rPr>
        <w:t xml:space="preserve">    </w:t>
      </w:r>
      <w:r>
        <w:rPr>
          <w:rFonts w:ascii="宋体" w:hint="eastAsia"/>
          <w:color w:val="000000"/>
          <w:sz w:val="24"/>
        </w:rPr>
        <w:t>万元，资产总额为</w:t>
      </w:r>
      <w:r>
        <w:rPr>
          <w:rFonts w:ascii="宋体" w:hint="eastAsia"/>
          <w:color w:val="000000"/>
          <w:sz w:val="24"/>
          <w:u w:val="single"/>
        </w:rPr>
        <w:t xml:space="preserve">    </w:t>
      </w:r>
      <w:r>
        <w:rPr>
          <w:rFonts w:ascii="宋体" w:hint="eastAsia"/>
          <w:color w:val="000000"/>
          <w:sz w:val="24"/>
        </w:rPr>
        <w:t xml:space="preserve">万元，属于 </w:t>
      </w:r>
      <w:r>
        <w:rPr>
          <w:rFonts w:ascii="宋体" w:hint="eastAsia"/>
          <w:color w:val="000000"/>
          <w:sz w:val="24"/>
          <w:u w:val="single"/>
        </w:rPr>
        <w:t>（中型企业、小型企业、微型企业）</w:t>
      </w:r>
      <w:r>
        <w:rPr>
          <w:rFonts w:ascii="宋体" w:hint="eastAsia"/>
          <w:color w:val="000000"/>
          <w:sz w:val="24"/>
        </w:rPr>
        <w:t>；</w:t>
      </w:r>
    </w:p>
    <w:p>
      <w:pPr>
        <w:spacing w:line="360" w:lineRule="auto"/>
        <w:ind w:firstLineChars="200" w:firstLine="480"/>
        <w:rPr>
          <w:rFonts w:ascii="宋体"/>
          <w:color w:val="000000"/>
          <w:sz w:val="24"/>
        </w:rPr>
      </w:pPr>
      <w:r>
        <w:rPr>
          <w:rFonts w:ascii="宋体" w:hint="eastAsia"/>
          <w:color w:val="000000"/>
          <w:sz w:val="24"/>
        </w:rPr>
        <w:t>2.</w:t>
      </w:r>
      <w:r>
        <w:rPr>
          <w:rFonts w:ascii="宋体" w:hint="eastAsia"/>
          <w:color w:val="000000"/>
          <w:sz w:val="24"/>
          <w:u w:val="single"/>
        </w:rPr>
        <w:t xml:space="preserve"> （标的名称） </w:t>
      </w:r>
      <w:r>
        <w:rPr>
          <w:rFonts w:ascii="宋体" w:hint="eastAsia"/>
          <w:color w:val="000000"/>
          <w:sz w:val="24"/>
        </w:rPr>
        <w:t>，属于</w:t>
      </w:r>
      <w:r>
        <w:rPr>
          <w:rFonts w:ascii="宋体" w:hint="eastAsia"/>
          <w:color w:val="000000"/>
          <w:sz w:val="24"/>
          <w:u w:val="single"/>
        </w:rPr>
        <w:t xml:space="preserve">（采购文件中明确的所属行业）  </w:t>
      </w:r>
      <w:r>
        <w:rPr>
          <w:rFonts w:ascii="宋体" w:hint="eastAsia"/>
          <w:color w:val="000000"/>
          <w:sz w:val="24"/>
        </w:rPr>
        <w:t xml:space="preserve">，承建（承接）企业为 </w:t>
      </w:r>
      <w:r>
        <w:rPr>
          <w:rFonts w:ascii="宋体" w:hint="eastAsia"/>
          <w:color w:val="000000"/>
          <w:sz w:val="24"/>
          <w:u w:val="single"/>
        </w:rPr>
        <w:t>（企业名称）</w:t>
      </w:r>
      <w:r>
        <w:rPr>
          <w:rFonts w:ascii="宋体" w:hint="eastAsia"/>
          <w:color w:val="000000"/>
          <w:sz w:val="24"/>
        </w:rPr>
        <w:t>，从业人员</w:t>
      </w:r>
      <w:r>
        <w:rPr>
          <w:rFonts w:ascii="宋体" w:hint="eastAsia"/>
          <w:color w:val="000000"/>
          <w:sz w:val="24"/>
          <w:u w:val="single"/>
        </w:rPr>
        <w:t xml:space="preserve">    </w:t>
      </w:r>
      <w:r>
        <w:rPr>
          <w:rFonts w:ascii="宋体" w:hint="eastAsia"/>
          <w:color w:val="000000"/>
          <w:sz w:val="24"/>
        </w:rPr>
        <w:t>人，营业收入为</w:t>
      </w:r>
      <w:r>
        <w:rPr>
          <w:rFonts w:ascii="宋体" w:hint="eastAsia"/>
          <w:color w:val="000000"/>
          <w:sz w:val="24"/>
          <w:u w:val="single"/>
        </w:rPr>
        <w:t xml:space="preserve">    </w:t>
      </w:r>
      <w:r>
        <w:rPr>
          <w:rFonts w:ascii="宋体" w:hint="eastAsia"/>
          <w:color w:val="000000"/>
          <w:sz w:val="24"/>
        </w:rPr>
        <w:t>万元，资产总额为</w:t>
      </w:r>
      <w:r>
        <w:rPr>
          <w:rFonts w:ascii="宋体" w:hint="eastAsia"/>
          <w:color w:val="000000"/>
          <w:sz w:val="24"/>
          <w:u w:val="single"/>
        </w:rPr>
        <w:t xml:space="preserve">    </w:t>
      </w:r>
      <w:r>
        <w:rPr>
          <w:rFonts w:ascii="宋体" w:hint="eastAsia"/>
          <w:color w:val="000000"/>
          <w:sz w:val="24"/>
        </w:rPr>
        <w:t xml:space="preserve">万元，属于 </w:t>
      </w:r>
      <w:r>
        <w:rPr>
          <w:rFonts w:ascii="宋体" w:hint="eastAsia"/>
          <w:color w:val="000000"/>
          <w:sz w:val="24"/>
          <w:u w:val="single"/>
        </w:rPr>
        <w:t>（中型企业、小型企业、微型企业）</w:t>
      </w:r>
      <w:r>
        <w:rPr>
          <w:rFonts w:ascii="宋体" w:hint="eastAsia"/>
          <w:color w:val="000000"/>
          <w:sz w:val="24"/>
        </w:rPr>
        <w:t>；</w:t>
      </w:r>
    </w:p>
    <w:p>
      <w:pPr>
        <w:spacing w:line="360" w:lineRule="auto"/>
        <w:ind w:firstLineChars="200" w:firstLine="480"/>
        <w:rPr>
          <w:rFonts w:ascii="宋体"/>
          <w:color w:val="000000"/>
          <w:sz w:val="24"/>
        </w:rPr>
      </w:pPr>
      <w:r>
        <w:rPr>
          <w:rFonts w:ascii="宋体"/>
          <w:color w:val="000000"/>
          <w:sz w:val="24"/>
        </w:rPr>
        <w:t>……</w:t>
      </w:r>
    </w:p>
    <w:p>
      <w:pPr>
        <w:spacing w:line="360" w:lineRule="auto"/>
        <w:ind w:firstLineChars="200" w:firstLine="480"/>
        <w:rPr>
          <w:rFonts w:ascii="宋体"/>
          <w:color w:val="000000"/>
          <w:sz w:val="24"/>
        </w:rPr>
      </w:pPr>
      <w:r>
        <w:rPr>
          <w:rFonts w:ascii="宋体" w:hint="eastAsia"/>
          <w:color w:val="000000"/>
          <w:sz w:val="24"/>
        </w:rPr>
        <w:t>以上企业，不属于大企业的分支机构，不存在控股股东为大企业的情形，也不存在与大企业的负责人为同一人的情形。</w:t>
      </w:r>
    </w:p>
    <w:p>
      <w:pPr>
        <w:spacing w:line="360" w:lineRule="auto"/>
        <w:ind w:firstLineChars="200" w:firstLine="480"/>
        <w:rPr>
          <w:rFonts w:ascii="宋体"/>
          <w:color w:val="000000"/>
          <w:sz w:val="24"/>
        </w:rPr>
      </w:pPr>
      <w:r>
        <w:rPr>
          <w:rFonts w:ascii="宋体" w:hint="eastAsia"/>
          <w:color w:val="000000"/>
          <w:sz w:val="24"/>
        </w:rPr>
        <w:t>本企业对上述声明内容的真实性负责。如有虚假，将依法承担相应责任。</w:t>
      </w:r>
    </w:p>
    <w:p>
      <w:pPr>
        <w:spacing w:line="360" w:lineRule="auto"/>
        <w:ind w:firstLineChars="200" w:firstLine="480"/>
        <w:rPr>
          <w:rFonts w:ascii="宋体"/>
          <w:color w:val="000000"/>
          <w:sz w:val="24"/>
        </w:rPr>
      </w:pPr>
      <w:r>
        <w:rPr>
          <w:rFonts w:ascii="宋体" w:hint="eastAsia"/>
          <w:color w:val="000000"/>
          <w:sz w:val="24"/>
        </w:rPr>
        <w:t xml:space="preserve">                                                企业名称（盖章）：</w:t>
      </w:r>
    </w:p>
    <w:p>
      <w:pPr>
        <w:spacing w:line="360" w:lineRule="auto"/>
        <w:ind w:firstLineChars="200" w:firstLine="480"/>
        <w:rPr>
          <w:rFonts w:ascii="宋体"/>
          <w:color w:val="000000"/>
          <w:sz w:val="24"/>
        </w:rPr>
      </w:pPr>
      <w:r>
        <w:rPr>
          <w:rFonts w:ascii="宋体" w:hint="eastAsia"/>
          <w:color w:val="000000"/>
          <w:sz w:val="24"/>
        </w:rPr>
        <w:t xml:space="preserve">                                                日期：</w:t>
      </w:r>
    </w:p>
    <w:p>
      <w:pPr>
        <w:spacing w:line="360" w:lineRule="auto"/>
        <w:ind w:firstLineChars="200" w:firstLine="480"/>
        <w:rPr>
          <w:rFonts w:ascii="宋体"/>
          <w:color w:val="000000"/>
          <w:sz w:val="24"/>
        </w:rPr>
      </w:pPr>
    </w:p>
    <w:p>
      <w:pPr>
        <w:spacing w:line="360" w:lineRule="auto"/>
        <w:ind w:firstLineChars="200" w:firstLine="560"/>
        <w:rPr>
          <w:rFonts w:ascii="宋体"/>
          <w:b/>
          <w:color w:val="000000"/>
          <w:sz w:val="28"/>
          <w:szCs w:val="28"/>
        </w:rPr>
      </w:pPr>
    </w:p>
    <w:p>
      <w:pPr>
        <w:spacing w:line="360" w:lineRule="auto"/>
        <w:ind w:firstLineChars="200" w:firstLine="560"/>
        <w:rPr>
          <w:rFonts w:ascii="宋体"/>
          <w:b/>
          <w:color w:val="000000"/>
          <w:sz w:val="28"/>
          <w:szCs w:val="28"/>
        </w:rPr>
      </w:pPr>
    </w:p>
    <w:p>
      <w:pPr>
        <w:spacing w:line="360" w:lineRule="auto"/>
        <w:ind w:firstLineChars="200" w:firstLine="420"/>
        <w:rPr>
          <w:rFonts w:ascii="宋体"/>
          <w:b/>
          <w:color w:val="000000"/>
          <w:szCs w:val="28"/>
        </w:rPr>
      </w:pPr>
      <w:r>
        <w:rPr>
          <w:rFonts w:ascii="宋体" w:hint="eastAsia"/>
          <w:b/>
          <w:color w:val="000000"/>
          <w:szCs w:val="28"/>
        </w:rPr>
        <w:t>备注：从业人员、营业收入、总额填报上一年度数据，无上一年度数据的新成立企业可不填报</w:t>
      </w:r>
    </w:p>
    <w:p>
      <w:pPr>
        <w:pStyle w:val="94"/>
        <w:spacing w:before="0" w:afterLines="50" w:after="156" w:line="240" w:lineRule="auto"/>
        <w:jc w:val="center"/>
        <w:rPr>
          <w:rFonts w:ascii="黑体" w:eastAsia="黑体" w:cs="宋体"/>
          <w:b w:val="0"/>
          <w:color w:val="000000"/>
        </w:rPr>
      </w:pPr>
      <w:bookmarkStart w:id="159" w:name="_Toc12890654"/>
      <w:bookmarkStart w:id="160" w:name="_Toc76661243"/>
    </w:p>
    <w:p>
      <w:pPr>
        <w:pStyle w:val="94"/>
        <w:spacing w:before="0" w:afterLines="50" w:after="156" w:line="240" w:lineRule="auto"/>
        <w:jc w:val="center"/>
        <w:rPr>
          <w:rFonts w:ascii="黑体" w:eastAsia="黑体" w:cs="宋体"/>
          <w:b w:val="0"/>
          <w:bCs w:val="0"/>
          <w:color w:val="000000"/>
        </w:rPr>
      </w:pPr>
      <w:r>
        <w:rPr>
          <w:rFonts w:ascii="黑体" w:eastAsia="黑体" w:cs="宋体" w:hint="eastAsia"/>
          <w:b w:val="0"/>
          <w:color w:val="000000"/>
        </w:rPr>
        <w:t>八、残疾人福利性单位声明函</w:t>
      </w:r>
      <w:bookmarkEnd w:id="159"/>
      <w:bookmarkEnd w:id="160"/>
    </w:p>
    <w:p>
      <w:pPr>
        <w:pStyle w:val="96"/>
        <w:widowControl/>
        <w:spacing w:before="100" w:beforeAutospacing="1" w:after="100" w:afterAutospacing="1" w:line="432" w:lineRule="auto"/>
        <w:ind w:firstLineChars="200" w:firstLine="600"/>
        <w:rPr>
          <w:rFonts w:ascii="宋体" w:cs="Arial"/>
          <w:color w:val="000000"/>
          <w:sz w:val="24"/>
          <w:szCs w:val="24"/>
        </w:rPr>
      </w:pPr>
      <w:r>
        <w:rPr>
          <w:rFonts w:ascii="方正仿宋_GBK" w:eastAsia="方正仿宋_GBK" w:hint="eastAsia"/>
          <w:color w:val="000000"/>
          <w:sz w:val="30"/>
          <w:szCs w:val="30"/>
        </w:rPr>
        <w:t xml:space="preserve">   </w:t>
      </w:r>
      <w:r>
        <w:rPr>
          <w:rFonts w:ascii="宋体" w:cs="Arial" w:hint="eastAsia"/>
          <w:color w:val="000000"/>
          <w:sz w:val="24"/>
          <w:szCs w:val="24"/>
        </w:rPr>
        <w:t xml:space="preserve"> 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96"/>
        <w:widowControl/>
        <w:spacing w:before="100" w:beforeAutospacing="1" w:after="100" w:afterAutospacing="1" w:line="432" w:lineRule="auto"/>
        <w:ind w:firstLineChars="200" w:firstLine="480"/>
        <w:rPr>
          <w:rFonts w:ascii="宋体" w:cs="Arial"/>
          <w:color w:val="000000"/>
          <w:sz w:val="24"/>
          <w:szCs w:val="24"/>
        </w:rPr>
      </w:pPr>
      <w:r>
        <w:rPr>
          <w:rFonts w:ascii="宋体" w:cs="Arial" w:hint="eastAsia"/>
          <w:color w:val="000000"/>
          <w:sz w:val="24"/>
          <w:szCs w:val="24"/>
        </w:rPr>
        <w:t>本单位对上述声明的真实性负责，如有虚假，将依法承担相应责任。</w:t>
      </w:r>
    </w:p>
    <w:p>
      <w:pPr>
        <w:pStyle w:val="96"/>
        <w:widowControl/>
        <w:spacing w:before="100" w:beforeAutospacing="1" w:after="100" w:afterAutospacing="1" w:line="432" w:lineRule="auto"/>
        <w:ind w:firstLineChars="200" w:firstLine="480"/>
        <w:rPr>
          <w:rFonts w:ascii="宋体" w:cs="Arial"/>
          <w:color w:val="000000"/>
          <w:sz w:val="24"/>
          <w:szCs w:val="24"/>
        </w:rPr>
      </w:pPr>
    </w:p>
    <w:p>
      <w:pPr>
        <w:pStyle w:val="96"/>
        <w:widowControl/>
        <w:spacing w:before="100" w:beforeAutospacing="1" w:after="100" w:afterAutospacing="1" w:line="432" w:lineRule="auto"/>
        <w:ind w:firstLineChars="200" w:firstLine="480"/>
        <w:rPr>
          <w:rFonts w:ascii="宋体" w:cs="Arial"/>
          <w:color w:val="000000"/>
          <w:sz w:val="24"/>
          <w:szCs w:val="24"/>
        </w:rPr>
      </w:pPr>
    </w:p>
    <w:p>
      <w:pPr>
        <w:pStyle w:val="96"/>
        <w:widowControl/>
        <w:spacing w:before="100" w:beforeAutospacing="1" w:after="100" w:afterAutospacing="1" w:line="432" w:lineRule="auto"/>
        <w:ind w:firstLineChars="200" w:firstLine="480"/>
        <w:rPr>
          <w:rFonts w:ascii="宋体" w:cs="Arial"/>
          <w:color w:val="000000"/>
          <w:sz w:val="24"/>
          <w:szCs w:val="24"/>
        </w:rPr>
      </w:pPr>
      <w:r>
        <w:rPr>
          <w:rFonts w:ascii="宋体" w:cs="Arial" w:hint="eastAsia"/>
          <w:color w:val="000000"/>
          <w:sz w:val="24"/>
          <w:szCs w:val="24"/>
        </w:rPr>
        <w:t>供应商名称（盖章）：</w:t>
      </w:r>
    </w:p>
    <w:p>
      <w:pPr>
        <w:pStyle w:val="96"/>
        <w:widowControl/>
        <w:spacing w:before="100" w:beforeAutospacing="1" w:after="100" w:afterAutospacing="1" w:line="432" w:lineRule="auto"/>
        <w:ind w:firstLineChars="200" w:firstLine="480"/>
        <w:rPr>
          <w:rFonts w:ascii="宋体" w:cs="Arial"/>
          <w:color w:val="000000"/>
          <w:sz w:val="24"/>
          <w:szCs w:val="24"/>
        </w:rPr>
      </w:pPr>
      <w:r>
        <w:rPr>
          <w:rFonts w:ascii="宋体" w:cs="Arial" w:hint="eastAsia"/>
          <w:color w:val="000000"/>
          <w:sz w:val="24"/>
          <w:szCs w:val="24"/>
        </w:rPr>
        <w:t>供应商代表签字：</w:t>
      </w:r>
    </w:p>
    <w:p>
      <w:pPr>
        <w:pStyle w:val="96"/>
        <w:widowControl/>
        <w:spacing w:before="100" w:beforeAutospacing="1" w:after="100" w:afterAutospacing="1" w:line="432" w:lineRule="auto"/>
        <w:ind w:firstLineChars="200" w:firstLine="480"/>
        <w:rPr>
          <w:rFonts w:ascii="宋体" w:cs="Arial"/>
          <w:color w:val="000000"/>
          <w:sz w:val="24"/>
          <w:szCs w:val="24"/>
        </w:rPr>
      </w:pPr>
      <w:r>
        <w:rPr>
          <w:rFonts w:ascii="宋体" w:cs="Arial" w:hint="eastAsia"/>
          <w:color w:val="000000"/>
          <w:sz w:val="24"/>
          <w:szCs w:val="24"/>
        </w:rPr>
        <w:t>日期：</w:t>
      </w:r>
    </w:p>
    <w:p>
      <w:pPr>
        <w:pStyle w:val="96"/>
        <w:spacing w:line="360" w:lineRule="auto"/>
        <w:ind w:left="2625" w:hanging="2625"/>
        <w:jc w:val="center"/>
        <w:rPr>
          <w:rFonts w:ascii="宋体"/>
          <w:color w:val="000000"/>
          <w:sz w:val="24"/>
          <w:szCs w:val="24"/>
        </w:rPr>
      </w:pPr>
      <w:r>
        <w:rPr>
          <w:rFonts w:ascii="宋体" w:hint="eastAsia"/>
          <w:color w:val="000000"/>
          <w:sz w:val="24"/>
        </w:rPr>
        <w:br w:type="page"/>
      </w:r>
    </w:p>
    <w:p>
      <w:pPr>
        <w:pStyle w:val="96"/>
        <w:spacing w:line="360" w:lineRule="auto"/>
        <w:ind w:left="2625" w:hanging="2625"/>
        <w:jc w:val="center"/>
        <w:rPr>
          <w:rFonts w:ascii="黑体" w:eastAsia="黑体"/>
          <w:b/>
          <w:color w:val="000000"/>
          <w:sz w:val="32"/>
          <w:szCs w:val="32"/>
        </w:rPr>
      </w:pPr>
      <w:r>
        <w:rPr>
          <w:rFonts w:ascii="黑体" w:eastAsia="黑体" w:hint="eastAsia"/>
          <w:b/>
          <w:color w:val="000000"/>
          <w:sz w:val="32"/>
          <w:szCs w:val="32"/>
        </w:rPr>
        <w:t xml:space="preserve">        九、资格证明相关文件</w:t>
      </w:r>
      <w:r>
        <w:rPr>
          <w:rFonts w:ascii="宋体" w:hint="eastAsia"/>
          <w:color w:val="000000"/>
          <w:sz w:val="24"/>
          <w:szCs w:val="24"/>
        </w:rPr>
        <w:t>（格式自拟）</w:t>
      </w:r>
    </w:p>
    <w:p>
      <w:pPr>
        <w:pStyle w:val="97"/>
        <w:spacing w:before="0" w:afterLines="50" w:after="156" w:line="240" w:lineRule="auto"/>
        <w:ind w:firstLineChars="950" w:firstLine="3040"/>
        <w:rPr>
          <w:rFonts w:ascii="黑体" w:eastAsia="黑体"/>
          <w:color w:val="000000"/>
          <w:kern w:val="2"/>
          <w:sz w:val="32"/>
          <w:szCs w:val="32"/>
        </w:rPr>
      </w:pPr>
      <w:r>
        <w:rPr>
          <w:rFonts w:ascii="黑体" w:eastAsia="黑体" w:hint="eastAsia"/>
          <w:color w:val="000000"/>
          <w:kern w:val="2"/>
          <w:sz w:val="32"/>
          <w:szCs w:val="32"/>
        </w:rPr>
        <w:t>十、质 疑 函</w:t>
      </w:r>
    </w:p>
    <w:p>
      <w:pPr>
        <w:pStyle w:val="98"/>
        <w:rPr>
          <w:rFonts w:ascii="宋体"/>
          <w:color w:val="000000"/>
          <w:sz w:val="24"/>
          <w:szCs w:val="24"/>
        </w:rPr>
      </w:pPr>
      <w:r>
        <w:rPr>
          <w:rFonts w:ascii="宋体" w:hint="eastAsia"/>
          <w:color w:val="000000"/>
          <w:sz w:val="24"/>
          <w:szCs w:val="24"/>
        </w:rPr>
        <w:t>质疑人名称：</w:t>
      </w:r>
    </w:p>
    <w:p>
      <w:pPr>
        <w:pStyle w:val="98"/>
        <w:rPr>
          <w:rFonts w:ascii="宋体"/>
          <w:color w:val="000000"/>
          <w:sz w:val="24"/>
          <w:szCs w:val="24"/>
        </w:rPr>
      </w:pPr>
      <w:r>
        <w:rPr>
          <w:rFonts w:ascii="宋体" w:hint="eastAsia"/>
          <w:color w:val="000000"/>
          <w:sz w:val="24"/>
          <w:szCs w:val="24"/>
        </w:rPr>
        <w:t xml:space="preserve">质疑人地址：                                       </w:t>
      </w:r>
    </w:p>
    <w:p>
      <w:pPr>
        <w:pStyle w:val="98"/>
        <w:rPr>
          <w:rFonts w:ascii="宋体"/>
          <w:color w:val="000000"/>
          <w:sz w:val="24"/>
          <w:szCs w:val="24"/>
        </w:rPr>
      </w:pPr>
      <w:r>
        <w:rPr>
          <w:rFonts w:ascii="宋体" w:hint="eastAsia"/>
          <w:color w:val="000000"/>
          <w:sz w:val="24"/>
          <w:szCs w:val="24"/>
        </w:rPr>
        <w:t xml:space="preserve">质疑人邮编：                                  </w:t>
      </w:r>
    </w:p>
    <w:p>
      <w:pPr>
        <w:pStyle w:val="98"/>
        <w:rPr>
          <w:rFonts w:ascii="宋体"/>
          <w:color w:val="000000"/>
          <w:sz w:val="24"/>
          <w:szCs w:val="24"/>
        </w:rPr>
      </w:pPr>
      <w:r>
        <w:rPr>
          <w:rFonts w:ascii="宋体" w:hint="eastAsia"/>
          <w:color w:val="000000"/>
          <w:sz w:val="24"/>
          <w:szCs w:val="24"/>
        </w:rPr>
        <w:t xml:space="preserve">联系人：                                      </w:t>
      </w:r>
    </w:p>
    <w:p>
      <w:pPr>
        <w:pStyle w:val="98"/>
        <w:rPr>
          <w:rFonts w:ascii="宋体"/>
          <w:color w:val="000000"/>
          <w:sz w:val="24"/>
          <w:szCs w:val="24"/>
        </w:rPr>
      </w:pPr>
      <w:r>
        <w:rPr>
          <w:rFonts w:ascii="宋体" w:hint="eastAsia"/>
          <w:color w:val="000000"/>
          <w:sz w:val="24"/>
          <w:szCs w:val="24"/>
        </w:rPr>
        <w:t xml:space="preserve">手机：                                  </w:t>
      </w:r>
    </w:p>
    <w:p>
      <w:pPr>
        <w:pStyle w:val="98"/>
        <w:rPr>
          <w:rFonts w:ascii="宋体"/>
          <w:color w:val="000000"/>
          <w:sz w:val="24"/>
          <w:szCs w:val="24"/>
        </w:rPr>
      </w:pPr>
      <w:r>
        <w:rPr>
          <w:rFonts w:ascii="宋体" w:hint="eastAsia"/>
          <w:color w:val="000000"/>
          <w:sz w:val="24"/>
          <w:szCs w:val="24"/>
        </w:rPr>
        <w:t xml:space="preserve">电子邮箱：                                  </w:t>
      </w:r>
    </w:p>
    <w:p>
      <w:pPr>
        <w:pStyle w:val="98"/>
        <w:rPr>
          <w:rFonts w:ascii="宋体"/>
          <w:color w:val="000000"/>
          <w:sz w:val="24"/>
          <w:szCs w:val="24"/>
        </w:rPr>
      </w:pPr>
    </w:p>
    <w:p>
      <w:pPr>
        <w:pStyle w:val="98"/>
        <w:rPr>
          <w:rFonts w:ascii="宋体"/>
          <w:color w:val="000000"/>
          <w:sz w:val="24"/>
          <w:szCs w:val="24"/>
        </w:rPr>
      </w:pPr>
      <w:r>
        <w:rPr>
          <w:rFonts w:ascii="宋体" w:hint="eastAsia"/>
          <w:color w:val="000000"/>
          <w:sz w:val="24"/>
          <w:szCs w:val="24"/>
        </w:rPr>
        <w:t xml:space="preserve">质疑项目名称：                                  </w:t>
      </w:r>
    </w:p>
    <w:p>
      <w:pPr>
        <w:pStyle w:val="98"/>
        <w:rPr>
          <w:rFonts w:ascii="宋体"/>
          <w:color w:val="000000"/>
          <w:sz w:val="24"/>
          <w:szCs w:val="24"/>
        </w:rPr>
      </w:pPr>
      <w:r>
        <w:rPr>
          <w:rFonts w:ascii="宋体" w:hint="eastAsia"/>
          <w:color w:val="000000"/>
          <w:sz w:val="24"/>
          <w:szCs w:val="24"/>
        </w:rPr>
        <w:t xml:space="preserve">项目编号：                                      </w:t>
      </w:r>
    </w:p>
    <w:p>
      <w:pPr>
        <w:pStyle w:val="98"/>
        <w:rPr>
          <w:rFonts w:ascii="宋体"/>
          <w:color w:val="000000"/>
          <w:sz w:val="24"/>
          <w:szCs w:val="24"/>
        </w:rPr>
      </w:pPr>
      <w:r>
        <w:rPr>
          <w:rFonts w:ascii="宋体" w:hint="eastAsia"/>
          <w:color w:val="000000"/>
          <w:sz w:val="24"/>
          <w:szCs w:val="24"/>
        </w:rPr>
        <w:t>质疑类型：□采购文件 □评审过程 □成交结果 □其他</w:t>
      </w:r>
    </w:p>
    <w:p>
      <w:pPr>
        <w:pStyle w:val="98"/>
        <w:rPr>
          <w:rFonts w:ascii="宋体"/>
          <w:color w:val="000000"/>
          <w:sz w:val="24"/>
          <w:szCs w:val="24"/>
        </w:rPr>
      </w:pPr>
      <w:r>
        <w:rPr>
          <w:rFonts w:ascii="宋体" w:hint="eastAsia"/>
          <w:color w:val="000000"/>
          <w:sz w:val="24"/>
          <w:szCs w:val="24"/>
        </w:rPr>
        <w:t>质疑事项：</w:t>
      </w:r>
    </w:p>
    <w:p>
      <w:pPr>
        <w:pStyle w:val="98"/>
        <w:rPr>
          <w:rFonts w:ascii="宋体"/>
          <w:color w:val="000000"/>
          <w:sz w:val="24"/>
          <w:szCs w:val="24"/>
        </w:rPr>
      </w:pPr>
      <w:r>
        <w:rPr>
          <w:rFonts w:ascii="宋体" w:hint="eastAsia"/>
          <w:color w:val="000000"/>
          <w:sz w:val="24"/>
          <w:szCs w:val="24"/>
        </w:rPr>
        <w:t xml:space="preserve">                                 </w:t>
      </w:r>
    </w:p>
    <w:p>
      <w:pPr>
        <w:pStyle w:val="98"/>
        <w:rPr>
          <w:rFonts w:ascii="宋体"/>
          <w:color w:val="000000"/>
          <w:sz w:val="24"/>
          <w:szCs w:val="24"/>
        </w:rPr>
      </w:pPr>
      <w:r>
        <w:rPr>
          <w:rFonts w:ascii="宋体" w:hint="eastAsia"/>
          <w:color w:val="000000"/>
          <w:sz w:val="24"/>
          <w:szCs w:val="24"/>
        </w:rPr>
        <w:t xml:space="preserve">事实依据和证明材料：（可另附页详细说明） </w:t>
      </w:r>
    </w:p>
    <w:p>
      <w:pPr>
        <w:pStyle w:val="98"/>
        <w:rPr>
          <w:rFonts w:ascii="宋体"/>
          <w:color w:val="000000"/>
          <w:sz w:val="24"/>
          <w:szCs w:val="24"/>
        </w:rPr>
      </w:pPr>
      <w:r>
        <w:rPr>
          <w:rFonts w:ascii="宋体" w:hint="eastAsia"/>
          <w:color w:val="000000"/>
          <w:sz w:val="24"/>
          <w:szCs w:val="24"/>
        </w:rPr>
        <w:t xml:space="preserve">                                 </w:t>
      </w:r>
    </w:p>
    <w:p>
      <w:pPr>
        <w:pStyle w:val="98"/>
        <w:rPr>
          <w:rFonts w:ascii="宋体"/>
          <w:color w:val="000000"/>
          <w:sz w:val="24"/>
          <w:szCs w:val="24"/>
        </w:rPr>
      </w:pPr>
      <w:r>
        <w:rPr>
          <w:rFonts w:ascii="宋体" w:hint="eastAsia"/>
          <w:color w:val="000000"/>
          <w:sz w:val="24"/>
          <w:szCs w:val="24"/>
        </w:rPr>
        <w:t xml:space="preserve">法律依据：（可另附页详细说明）  </w:t>
      </w:r>
    </w:p>
    <w:p>
      <w:pPr>
        <w:pStyle w:val="98"/>
        <w:rPr>
          <w:rFonts w:ascii="宋体"/>
          <w:color w:val="000000"/>
          <w:sz w:val="24"/>
          <w:szCs w:val="24"/>
        </w:rPr>
      </w:pPr>
      <w:r>
        <w:rPr>
          <w:rFonts w:ascii="宋体" w:hint="eastAsia"/>
          <w:color w:val="000000"/>
          <w:sz w:val="24"/>
          <w:szCs w:val="24"/>
        </w:rPr>
        <w:t xml:space="preserve">                                </w:t>
      </w:r>
    </w:p>
    <w:p>
      <w:pPr>
        <w:pStyle w:val="98"/>
        <w:rPr>
          <w:rFonts w:ascii="宋体"/>
          <w:color w:val="000000"/>
          <w:sz w:val="24"/>
          <w:szCs w:val="24"/>
        </w:rPr>
      </w:pPr>
      <w:r>
        <w:rPr>
          <w:rFonts w:ascii="宋体" w:hint="eastAsia"/>
          <w:color w:val="000000"/>
          <w:sz w:val="24"/>
          <w:szCs w:val="24"/>
        </w:rPr>
        <w:t xml:space="preserve">其他需要说明的事项：（可另附页详细说明）                                  </w:t>
      </w:r>
    </w:p>
    <w:p>
      <w:pPr>
        <w:pStyle w:val="98"/>
        <w:rPr>
          <w:rFonts w:ascii="宋体"/>
          <w:color w:val="000000"/>
          <w:sz w:val="24"/>
          <w:szCs w:val="24"/>
        </w:rPr>
      </w:pPr>
    </w:p>
    <w:p>
      <w:pPr>
        <w:pStyle w:val="98"/>
        <w:rPr>
          <w:rFonts w:ascii="宋体"/>
          <w:color w:val="000000"/>
          <w:sz w:val="24"/>
          <w:szCs w:val="24"/>
        </w:rPr>
      </w:pPr>
    </w:p>
    <w:p>
      <w:pPr>
        <w:pStyle w:val="98"/>
        <w:rPr>
          <w:rFonts w:ascii="宋体"/>
          <w:color w:val="000000"/>
          <w:sz w:val="24"/>
          <w:szCs w:val="24"/>
        </w:rPr>
      </w:pPr>
    </w:p>
    <w:p>
      <w:pPr>
        <w:pStyle w:val="98"/>
        <w:rPr>
          <w:rFonts w:ascii="宋体"/>
          <w:color w:val="000000"/>
          <w:sz w:val="24"/>
          <w:szCs w:val="24"/>
        </w:rPr>
      </w:pPr>
    </w:p>
    <w:p>
      <w:pPr>
        <w:pStyle w:val="98"/>
        <w:wordWrap w:val="0"/>
        <w:ind w:right="1120" w:firstLine="5040"/>
        <w:rPr>
          <w:rFonts w:ascii="宋体"/>
          <w:color w:val="000000"/>
          <w:sz w:val="24"/>
          <w:szCs w:val="24"/>
        </w:rPr>
      </w:pPr>
      <w:r>
        <w:rPr>
          <w:rFonts w:ascii="宋体" w:hint="eastAsia"/>
          <w:color w:val="000000"/>
          <w:sz w:val="24"/>
          <w:szCs w:val="24"/>
        </w:rPr>
        <w:t>日期：  年  月  日</w:t>
      </w:r>
    </w:p>
    <w:p>
      <w:pPr>
        <w:pStyle w:val="98"/>
        <w:wordWrap w:val="0"/>
        <w:ind w:right="1120" w:firstLine="5040"/>
        <w:rPr>
          <w:rFonts w:ascii="宋体"/>
          <w:color w:val="000000"/>
          <w:sz w:val="24"/>
          <w:szCs w:val="24"/>
        </w:rPr>
      </w:pPr>
    </w:p>
    <w:p>
      <w:pPr>
        <w:pStyle w:val="98"/>
        <w:ind w:right="740"/>
        <w:jc w:val="right"/>
        <w:rPr>
          <w:rFonts w:ascii="宋体"/>
          <w:color w:val="000000"/>
          <w:sz w:val="24"/>
          <w:szCs w:val="24"/>
        </w:rPr>
      </w:pPr>
      <w:r>
        <w:rPr>
          <w:rFonts w:ascii="宋体" w:hint="eastAsia"/>
          <w:color w:val="000000"/>
          <w:sz w:val="24"/>
          <w:szCs w:val="24"/>
        </w:rPr>
        <w:t>质疑人单位法人代表签字：</w:t>
      </w:r>
    </w:p>
    <w:p>
      <w:pPr>
        <w:pStyle w:val="98"/>
        <w:ind w:right="740"/>
        <w:jc w:val="right"/>
        <w:rPr>
          <w:rFonts w:ascii="宋体"/>
          <w:color w:val="000000"/>
          <w:sz w:val="24"/>
          <w:szCs w:val="24"/>
        </w:rPr>
      </w:pPr>
    </w:p>
    <w:p>
      <w:pPr>
        <w:pStyle w:val="98"/>
        <w:ind w:right="900"/>
        <w:jc w:val="right"/>
        <w:rPr>
          <w:rFonts w:ascii="宋体"/>
          <w:color w:val="000000"/>
          <w:sz w:val="24"/>
          <w:szCs w:val="24"/>
        </w:rPr>
      </w:pPr>
      <w:r>
        <w:rPr>
          <w:rFonts w:ascii="宋体" w:hint="eastAsia"/>
          <w:color w:val="000000"/>
          <w:sz w:val="24"/>
          <w:szCs w:val="24"/>
        </w:rPr>
        <w:t>质疑人单位全称（盖章）：</w:t>
      </w:r>
    </w:p>
    <w:p>
      <w:pPr>
        <w:pStyle w:val="98"/>
        <w:rPr>
          <w:rFonts w:ascii="宋体"/>
          <w:color w:val="000000"/>
          <w:sz w:val="24"/>
          <w:szCs w:val="24"/>
        </w:rPr>
      </w:pPr>
    </w:p>
    <w:p>
      <w:pPr>
        <w:pStyle w:val="98"/>
        <w:rPr>
          <w:rFonts w:ascii="宋体"/>
          <w:color w:val="000000"/>
          <w:sz w:val="24"/>
          <w:szCs w:val="24"/>
        </w:rPr>
      </w:pPr>
    </w:p>
    <w:p>
      <w:pPr>
        <w:pStyle w:val="98"/>
        <w:rPr>
          <w:rFonts w:ascii="宋体"/>
          <w:color w:val="000000"/>
          <w:sz w:val="24"/>
          <w:szCs w:val="24"/>
        </w:rPr>
      </w:pPr>
    </w:p>
    <w:p>
      <w:pPr>
        <w:pStyle w:val="98"/>
        <w:rPr>
          <w:rFonts w:ascii="宋体"/>
          <w:color w:val="000000"/>
          <w:sz w:val="24"/>
          <w:szCs w:val="24"/>
        </w:rPr>
      </w:pPr>
    </w:p>
    <w:p>
      <w:pPr>
        <w:pStyle w:val="98"/>
        <w:rPr>
          <w:rFonts w:ascii="宋体"/>
          <w:color w:val="000000"/>
          <w:sz w:val="24"/>
          <w:szCs w:val="24"/>
        </w:rPr>
      </w:pPr>
    </w:p>
    <w:p>
      <w:pPr>
        <w:pStyle w:val="98"/>
        <w:rPr>
          <w:rFonts w:ascii="宋体"/>
          <w:color w:val="000000"/>
          <w:sz w:val="24"/>
          <w:szCs w:val="24"/>
        </w:rPr>
      </w:pPr>
      <w:r>
        <w:rPr>
          <w:rFonts w:ascii="宋体" w:hint="eastAsia"/>
          <w:color w:val="000000"/>
          <w:sz w:val="24"/>
          <w:szCs w:val="24"/>
        </w:rPr>
        <w:t>注：</w:t>
      </w:r>
      <w:r>
        <w:rPr>
          <w:rFonts w:ascii="宋体"/>
          <w:color w:val="000000"/>
          <w:sz w:val="24"/>
          <w:szCs w:val="24"/>
        </w:rPr>
        <w:t>1.</w:t>
      </w:r>
      <w:r>
        <w:rPr>
          <w:rFonts w:ascii="宋体" w:hint="eastAsia"/>
          <w:color w:val="000000"/>
          <w:sz w:val="24"/>
          <w:szCs w:val="24"/>
        </w:rPr>
        <w:t>供应商为自然人的，由本人签字；供应商为法人或者其他组织的，应当由法定代表人签字并加盖公章。</w:t>
      </w:r>
    </w:p>
    <w:p>
      <w:pPr>
        <w:pStyle w:val="98"/>
        <w:ind w:firstLine="315"/>
        <w:rPr>
          <w:rFonts w:ascii="宋体"/>
          <w:color w:val="000000"/>
          <w:sz w:val="24"/>
          <w:szCs w:val="24"/>
        </w:rPr>
      </w:pPr>
      <w:r>
        <w:rPr>
          <w:rFonts w:ascii="宋体" w:hint="eastAsia"/>
          <w:color w:val="000000"/>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hint="eastAsia"/>
          <w:color w:val="000000"/>
          <w:sz w:val="24"/>
          <w:szCs w:val="24"/>
        </w:rPr>
        <w:t>。</w:t>
      </w:r>
    </w:p>
    <w:p>
      <w:pPr>
        <w:pStyle w:val="99"/>
        <w:rPr>
          <w:rFonts w:ascii="宋体"/>
          <w:color w:val="000000"/>
          <w:sz w:val="24"/>
          <w:szCs w:val="24"/>
        </w:rPr>
      </w:pPr>
    </w:p>
    <w:p>
      <w:pPr>
        <w:pStyle w:val="96"/>
        <w:spacing w:line="360" w:lineRule="auto"/>
        <w:ind w:left="2625" w:hanging="2625"/>
        <w:jc w:val="center"/>
        <w:rPr>
          <w:rFonts w:ascii="宋体"/>
          <w:color w:val="000000"/>
          <w:sz w:val="24"/>
          <w:szCs w:val="24"/>
        </w:rPr>
      </w:pPr>
      <w:r>
        <w:rPr>
          <w:rFonts w:ascii="黑体" w:eastAsia="黑体" w:hint="eastAsia"/>
          <w:b/>
          <w:color w:val="000000"/>
          <w:sz w:val="32"/>
          <w:szCs w:val="32"/>
        </w:rPr>
        <w:t>十、投标人认为需要提供的其他文件或证书。</w:t>
      </w:r>
      <w:r>
        <w:rPr>
          <w:rFonts w:ascii="宋体" w:hint="eastAsia"/>
          <w:color w:val="000000"/>
          <w:sz w:val="24"/>
          <w:szCs w:val="24"/>
        </w:rPr>
        <w:t>（格式自拟）</w:t>
      </w:r>
    </w:p>
    <w:p>
      <w:pPr>
        <w:rPr>
          <w:color w:val="000000"/>
        </w:rPr>
      </w:pPr>
      <w:r>
        <w:rPr>
          <w:rFonts w:hint="eastAsia"/>
          <w:color w:val="000000"/>
        </w:rPr>
        <w:t>&lt;完&gt;</w:t>
      </w:r>
      <w:bookmarkEnd w:id="119"/>
      <w:bookmarkEnd w:id="120"/>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sectPr>
      <w:footerReference w:type="even" r:id="rId6"/>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华文行楷">
    <w:panose1 w:val="02010800040101010101"/>
    <w:charset w:val="86"/>
    <w:family w:val="auto"/>
    <w:pitch w:val="variable"/>
    <w:sig w:usb0="00000001" w:usb1="080F0000" w:usb2="00000000" w:usb3="00000000" w:csb0="00040000" w:csb1="00000000"/>
  </w:font>
  <w:font w:name="方正小标宋_GBK">
    <w:altName w:val="微软雅黑"/>
    <w:panose1 w:val="03000509000000000000"/>
    <w:charset w:val="86"/>
    <w:family w:val="script"/>
    <w:pitch w:val="variable"/>
    <w:sig w:usb0="00000000" w:usb1="00000000" w:usb2="00000010" w:usb3="00000000" w:csb0="00040000" w:csb1="00000000"/>
  </w:font>
  <w:font w:name="黑体">
    <w:panose1 w:val="02010609060101010101"/>
    <w:charset w:val="86"/>
    <w:family w:val="auto"/>
    <w:pitch w:val="variable"/>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仿宋_GB2312">
    <w:altName w:val="仿宋"/>
    <w:panose1 w:val="02010609030101010101"/>
    <w:charset w:val="86"/>
    <w:family w:val="modern"/>
    <w:pitch w:val="variable"/>
    <w:sig w:usb0="00000001" w:usb1="080E0000" w:usb2="00000000" w:usb3="00000000" w:csb0="00040000" w:csb1="00000000"/>
  </w:font>
  <w:font w:name="Times New Roman">
    <w:panose1 w:val="02020603050405020304"/>
    <w:charset w:val="86"/>
    <w:family w:val="auto"/>
    <w:pitch w:val="variable"/>
    <w:sig w:usb0="E0002EFF" w:usb1="C000785B" w:usb2="00000009" w:usb3="00000000" w:csb0="400001FF" w:csb1="FFFF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variable"/>
    <w:sig w:usb0="00000203" w:usb1="288F0000" w:usb2="00000006" w:usb3="00000000" w:csb0="00040001" w:csb1="00000000"/>
  </w:font>
  <w:font w:name="仿宋">
    <w:panose1 w:val="02010609060101010101"/>
    <w:charset w:val="86"/>
    <w:family w:val="modern"/>
    <w:pitch w:val="variable"/>
    <w:sig w:usb0="800002BF" w:usb1="38CF7CFA" w:usb2="00000016" w:usb3="00000000" w:csb0="00040001" w:csb1="00000000"/>
  </w:font>
  <w:font w:name="方正黑体_GBK">
    <w:altName w:val="微软雅黑"/>
    <w:panose1 w:val="03000509000000000000"/>
    <w:charset w:val="86"/>
    <w:family w:val="script"/>
    <w:pitch w:val="variable"/>
    <w:sig w:usb0="00000000" w:usb1="00000000" w:usb2="00000010" w:usb3="00000000" w:csb0="00040000" w:csb1="00000000"/>
  </w:font>
  <w:font w:name="方正仿宋_GBK">
    <w:altName w:val="微软雅黑"/>
    <w:panose1 w:val="02000000000000000000"/>
    <w:charset w:val="86"/>
    <w:family w:val="script"/>
    <w:pitch w:val="variable"/>
    <w:sig w:usb0="00000000" w:usb1="00000000" w:usb2="00082016" w:usb3="00000000" w:csb0="00040001" w:csb1="00000000"/>
  </w:font>
  <w:font w:name="Courier New">
    <w:panose1 w:val="02070309020205020404"/>
    <w:charset w:val="01"/>
    <w:family w:val="modern"/>
    <w:pitch w:val="variable"/>
    <w:sig w:usb0="E0002EFF" w:usb1="C0007843" w:usb2="00000009" w:usb3="00000000" w:csb0="400001FF" w:csb1="FFFF0000"/>
  </w:font>
  <w:font w:name="Cambria">
    <w:panose1 w:val="02040503050406030204"/>
    <w:charset w:val="00"/>
    <w:family w:val="roman"/>
    <w:pitch w:val="variable"/>
    <w:sig w:usb0="E00006FF" w:usb1="420024FF" w:usb2="02000000" w:usb3="00000000" w:csb0="2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3"/>
      <w:framePr w:w="0" w:hRule="auto" w:wrap="around" w:vAnchor="text" w:hAnchor="margin" w:xAlign="center" w:y="1" w:anchorLock="0"/>
      <w:tabs>
        <w:tab w:val="center" w:pos="4153"/>
        <w:tab w:val="right" w:pos="8306"/>
      </w:tabs>
      <w:rPr>
        <w:rStyle w:val="35"/>
      </w:rPr>
    </w:pPr>
    <w:r>
      <w:rPr>
        <w:rStyle w:val="35"/>
      </w:rPr>
      <w:fldChar w:fldCharType="begin"/>
    </w:r>
    <w:r>
      <w:rPr>
        <w:rStyle w:val="35"/>
      </w:rPr>
      <w:instrText xml:space="preserve">PAGE  </w:instrText>
    </w:r>
    <w:r>
      <w:rPr>
        <w:rStyle w:val="35"/>
      </w:rPr>
      <w:fldChar w:fldCharType="separate"/>
    </w:r>
    <w:r>
      <w:rPr>
        <w:rStyle w:val="35"/>
      </w:rPr>
      <w:t>1</w:t>
    </w:r>
    <w:r>
      <w:rPr>
        <w:rStyle w:val="35"/>
      </w:rPr>
      <w:fldChar w:fldCharType="end"/>
    </w:r>
  </w:p>
  <w:p>
    <w:pPr>
      <w:pStyle w:val="43"/>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1"/>
      <w:framePr w:w="0" w:hRule="auto" w:wrap="around" w:vAnchor="text" w:hAnchor="margin" w:xAlign="center" w:y="1" w:anchorLock="0"/>
      <w:tabs>
        <w:tab w:val="center" w:pos="4153"/>
        <w:tab w:val="right" w:pos="8306"/>
      </w:tabs>
      <w:rPr>
        <w:rStyle w:val="35"/>
      </w:rPr>
    </w:pPr>
    <w:r>
      <w:rPr>
        <w:rStyle w:val="35"/>
      </w:rPr>
      <w:fldChar w:fldCharType="begin"/>
    </w:r>
    <w:r>
      <w:rPr>
        <w:rStyle w:val="35"/>
      </w:rPr>
      <w:instrText xml:space="preserve">PAGE  </w:instrText>
    </w:r>
    <w:r>
      <w:rPr>
        <w:rStyle w:val="35"/>
      </w:rPr>
      <w:fldChar w:fldCharType="separate"/>
    </w:r>
    <w:r>
      <w:rPr>
        <w:rStyle w:val="35"/>
      </w:rPr>
      <w:fldChar w:fldCharType="end"/>
    </w:r>
  </w:p>
  <w:p>
    <w:pPr>
      <w:pStyle w:val="41"/>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6"/>
      <w:tabs>
        <w:tab w:val="center" w:pos="4153"/>
        <w:tab w:val="right" w:pos="8306"/>
      </w:tabs>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52"/>
      <w:framePr w:w="0" w:hRule="auto" w:wrap="around" w:vAnchor="text" w:hAnchor="margin" w:xAlign="center" w:y="1" w:anchorLock="0"/>
      <w:tabs>
        <w:tab w:val="center" w:pos="4153"/>
        <w:tab w:val="right" w:pos="8306"/>
      </w:tabs>
      <w:rPr>
        <w:rStyle w:val="35"/>
      </w:rPr>
    </w:pPr>
    <w:r>
      <w:rPr>
        <w:rStyle w:val="35"/>
      </w:rPr>
      <w:fldChar w:fldCharType="begin"/>
    </w:r>
    <w:r>
      <w:rPr>
        <w:rStyle w:val="35"/>
      </w:rPr>
      <w:instrText xml:space="preserve">PAGE  </w:instrText>
    </w:r>
    <w:r>
      <w:rPr>
        <w:rStyle w:val="35"/>
      </w:rPr>
      <w:fldChar w:fldCharType="separate"/>
    </w:r>
    <w:r>
      <w:rPr>
        <w:rStyle w:val="35"/>
      </w:rPr>
      <w:fldChar w:fldCharType="end"/>
    </w:r>
  </w:p>
  <w:p>
    <w:pPr>
      <w:pStyle w:val="52"/>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77"/>
      <w:wordWrap w:val="0"/>
      <w:ind w:leftChars="-171" w:left="-217" w:hangingChars="68" w:hanging="142"/>
      <w:jc w:val="right"/>
    </w:pPr>
    <w:r>
      <w:rPr>
        <w:rFonts w:hint="eastAsia"/>
      </w:rPr>
      <w:t xml:space="preserve">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F5BA03A"/>
    <w:multiLevelType w:val="singleLevel"/>
    <w:tmpl w:val="7F5BA03A"/>
    <w:lvl w:ilvl="0">
      <w:start w:val="2"/>
      <w:numFmt w:val="chineseCounting"/>
      <w:lvlRestart w:val="0"/>
      <w:suff w:val="nothing"/>
      <w:lvlText w:val="%1、"/>
      <w:lvlJc w:val="left"/>
      <w:pPr>
        <w:ind w:left="0" w:hanging="0"/>
      </w:pPr>
      <w:rPr>
        <w:rFonts w:hint="eastAsia"/>
      </w:rPr>
    </w:lvl>
  </w:abstractNum>
  <w:abstractNum w:abstractNumId="1">
    <w:nsid w:val="82FF3C2A"/>
    <w:multiLevelType w:val="multilevel"/>
    <w:tmpl w:val="82FF3C2A"/>
    <w:lvl w:ilvl="0">
      <w:start w:val="0"/>
      <w:numFmt w:val="decimal"/>
      <w:lvlRestart w:val="0"/>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abstractNum w:abstractNumId="2">
    <w:nsid w:val="00000007"/>
    <w:multiLevelType w:val="multilevel"/>
    <w:tmpl w:val="00000007"/>
    <w:lvl w:ilvl="0">
      <w:start w:val="1"/>
      <w:numFmt w:val="decimal"/>
      <w:lvlRestart w:val="0"/>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nsid w:val="162499C4"/>
    <w:multiLevelType w:val="multilevel"/>
    <w:tmpl w:val="09169C42"/>
    <w:lvl w:ilvl="0">
      <w:start w:val="1"/>
      <w:numFmt w:val="japaneseCounting"/>
      <w:lvlRestart w:val="0"/>
      <w:pStyle w:val="39"/>
      <w:lvlText w:val="第%1章"/>
      <w:lvlJc w:val="left"/>
      <w:pPr>
        <w:ind w:left="1670" w:hanging="9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14"/>
    <w:multiLevelType w:val="multilevel"/>
    <w:tmpl w:val="00000014"/>
    <w:lvl w:ilvl="0">
      <w:start w:val="11"/>
      <w:numFmt w:val="decimal"/>
      <w:lvlRestart w:val="0"/>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nsid w:val="0000000C"/>
    <w:multiLevelType w:val="multilevel"/>
    <w:tmpl w:val="0000000C"/>
    <w:lvl w:ilvl="0">
      <w:start w:val="12"/>
      <w:numFmt w:val="decimal"/>
      <w:lvlRestart w:val="0"/>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nsid w:val="0000000B"/>
    <w:multiLevelType w:val="multilevel"/>
    <w:tmpl w:val="0000000B"/>
    <w:lvl w:ilvl="0">
      <w:start w:val="13"/>
      <w:numFmt w:val="decimal"/>
      <w:lvlRestart w:val="0"/>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nsid w:val="6B476154"/>
    <w:multiLevelType w:val="multilevel"/>
    <w:tmpl w:val="6B476154"/>
    <w:lvl w:ilvl="0">
      <w:start w:val="1"/>
      <w:numFmt w:val="decimal"/>
      <w:lvlRestart w:val="0"/>
      <w:lvlText w:val="1.%1."/>
      <w:lvlJc w:val="left"/>
      <w:pPr>
        <w:ind w:left="6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39E24064"/>
    <w:multiLevelType w:val="multilevel"/>
    <w:tmpl w:val="39E24064"/>
    <w:lvl w:ilvl="0">
      <w:start w:val="1"/>
      <w:numFmt w:val="decimal"/>
      <w:lvlRestart w:val="0"/>
      <w:lvlText w:val="2.%1."/>
      <w:lvlJc w:val="left"/>
      <w:pPr>
        <w:ind w:left="278" w:hanging="420"/>
      </w:pPr>
      <w:rPr>
        <w:rFonts w:hint="eastAsia"/>
      </w:rPr>
    </w:lvl>
    <w:lvl w:ilvl="1">
      <w:start w:val="1"/>
      <w:numFmt w:val="lowerLetter"/>
      <w:lvlText w:val="%2)"/>
      <w:lvlJc w:val="left"/>
      <w:pPr>
        <w:ind w:left="698" w:hanging="420"/>
      </w:pPr>
    </w:lvl>
    <w:lvl w:ilvl="2">
      <w:start w:val="1"/>
      <w:numFmt w:val="lowerRoman"/>
      <w:lvlText w:val="%3."/>
      <w:lvlJc w:val="right"/>
      <w:pPr>
        <w:ind w:left="1118" w:hanging="420"/>
      </w:pPr>
    </w:lvl>
    <w:lvl w:ilvl="3">
      <w:start w:val="1"/>
      <w:numFmt w:val="decimal"/>
      <w:lvlText w:val="%4."/>
      <w:lvlJc w:val="left"/>
      <w:pPr>
        <w:ind w:left="1538" w:hanging="420"/>
      </w:pPr>
    </w:lvl>
    <w:lvl w:ilvl="4">
      <w:start w:val="1"/>
      <w:numFmt w:val="lowerLetter"/>
      <w:lvlText w:val="%5)"/>
      <w:lvlJc w:val="left"/>
      <w:pPr>
        <w:ind w:left="1958" w:hanging="420"/>
      </w:pPr>
    </w:lvl>
    <w:lvl w:ilvl="5">
      <w:start w:val="1"/>
      <w:numFmt w:val="lowerRoman"/>
      <w:lvlText w:val="%6."/>
      <w:lvlJc w:val="right"/>
      <w:pPr>
        <w:ind w:left="2378" w:hanging="420"/>
      </w:pPr>
    </w:lvl>
    <w:lvl w:ilvl="6">
      <w:start w:val="1"/>
      <w:numFmt w:val="decimal"/>
      <w:lvlText w:val="%7."/>
      <w:lvlJc w:val="left"/>
      <w:pPr>
        <w:ind w:left="2798" w:hanging="420"/>
      </w:pPr>
    </w:lvl>
    <w:lvl w:ilvl="7">
      <w:start w:val="1"/>
      <w:numFmt w:val="lowerLetter"/>
      <w:lvlText w:val="%8)"/>
      <w:lvlJc w:val="left"/>
      <w:pPr>
        <w:ind w:left="3218" w:hanging="420"/>
      </w:pPr>
    </w:lvl>
    <w:lvl w:ilvl="8">
      <w:start w:val="1"/>
      <w:numFmt w:val="lowerRoman"/>
      <w:lvlText w:val="%9."/>
      <w:lvlJc w:val="right"/>
      <w:pPr>
        <w:ind w:left="3638" w:hanging="420"/>
      </w:pPr>
    </w:lvl>
  </w:abstractNum>
  <w:abstractNum w:abstractNumId="9">
    <w:nsid w:val="5AE7158D"/>
    <w:multiLevelType w:val="multilevel"/>
    <w:tmpl w:val="5AE7158D"/>
    <w:lvl w:ilvl="0">
      <w:start w:val="1"/>
      <w:numFmt w:val="decimal"/>
      <w:lvlRestart w:val="0"/>
      <w:lvlText w:val="2.1.%1."/>
      <w:lvlJc w:val="left"/>
      <w:pPr>
        <w:ind w:left="126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0">
    <w:nsid w:val="537C08DB"/>
    <w:multiLevelType w:val="multilevel"/>
    <w:tmpl w:val="537C08DB"/>
    <w:lvl w:ilvl="0">
      <w:start w:val="1"/>
      <w:numFmt w:val="decimal"/>
      <w:lvlRestart w:val="0"/>
      <w:lvlText w:val="2.2.%1."/>
      <w:lvlJc w:val="left"/>
      <w:pPr>
        <w:ind w:left="1129" w:hanging="420"/>
      </w:pPr>
      <w:rPr>
        <w:rFonts w:hint="eastAsia"/>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11">
    <w:nsid w:val="25A27135"/>
    <w:multiLevelType w:val="multilevel"/>
    <w:tmpl w:val="25A27135"/>
    <w:lvl w:ilvl="0">
      <w:start w:val="1"/>
      <w:numFmt w:val="decimal"/>
      <w:lvlRestart w:val="0"/>
      <w:lvlText w:val="3.%1."/>
      <w:lvlJc w:val="left"/>
      <w:pPr>
        <w:ind w:left="6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BDD6E7E"/>
    <w:multiLevelType w:val="multilevel"/>
    <w:tmpl w:val="2BDD6E7E"/>
    <w:lvl w:ilvl="0">
      <w:start w:val="1"/>
      <w:numFmt w:val="decimal"/>
      <w:lvlRestart w:val="0"/>
      <w:lvlText w:val="4.%1."/>
      <w:lvlJc w:val="left"/>
      <w:pPr>
        <w:ind w:left="6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2BC30435"/>
    <w:multiLevelType w:val="multilevel"/>
    <w:tmpl w:val="2BC30435"/>
    <w:lvl w:ilvl="0">
      <w:start w:val="1"/>
      <w:numFmt w:val="decimal"/>
      <w:lvlRestart w:val="0"/>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D6C7B93"/>
    <w:multiLevelType w:val="multilevel"/>
    <w:tmpl w:val="4D6C7B93"/>
    <w:lvl w:ilvl="0">
      <w:start w:val="1"/>
      <w:numFmt w:val="decimal"/>
      <w:lvlRestart w:val="0"/>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A2B3CBA"/>
    <w:multiLevelType w:val="multilevel"/>
    <w:tmpl w:val="0A2B3CBA"/>
    <w:lvl w:ilvl="0">
      <w:start w:val="1"/>
      <w:numFmt w:val="decimal"/>
      <w:lvlRestart w:val="0"/>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5AED7537"/>
    <w:multiLevelType w:val="multilevel"/>
    <w:tmpl w:val="5AED7537"/>
    <w:lvl w:ilvl="0">
      <w:start w:val="1"/>
      <w:numFmt w:val="decimal"/>
      <w:lvlRestart w:val="0"/>
      <w:lvlText w:val="8.%1"/>
      <w:lvlJc w:val="left"/>
      <w:pPr>
        <w:ind w:left="420" w:hanging="420"/>
      </w:pPr>
      <w:rPr>
        <w:rFonts w:hint="eastAsia"/>
      </w:rPr>
    </w:lvl>
    <w:lvl w:ilvl="1">
      <w:start w:val="1"/>
      <w:numFmt w:val="lowerLetter"/>
      <w:lvlText w:val="%2)"/>
      <w:lvlJc w:val="left"/>
      <w:pPr>
        <w:ind w:left="2825" w:hanging="420"/>
      </w:pPr>
      <w:rPr>
        <w:rFonts w:hint="eastAsia"/>
      </w:rPr>
    </w:lvl>
    <w:lvl w:ilvl="2">
      <w:start w:val="1"/>
      <w:numFmt w:val="lowerRoman"/>
      <w:lvlText w:val="%3."/>
      <w:lvlJc w:val="right"/>
      <w:pPr>
        <w:ind w:left="3245" w:hanging="420"/>
      </w:pPr>
      <w:rPr>
        <w:rFonts w:hint="eastAsia"/>
      </w:rPr>
    </w:lvl>
    <w:lvl w:ilvl="3">
      <w:start w:val="1"/>
      <w:numFmt w:val="decimal"/>
      <w:lvlText w:val="%4."/>
      <w:lvlJc w:val="left"/>
      <w:pPr>
        <w:ind w:left="3665" w:hanging="420"/>
      </w:pPr>
      <w:rPr>
        <w:rFonts w:hint="eastAsia"/>
      </w:rPr>
    </w:lvl>
    <w:lvl w:ilvl="4">
      <w:start w:val="1"/>
      <w:numFmt w:val="lowerLetter"/>
      <w:lvlText w:val="%5)"/>
      <w:lvlJc w:val="left"/>
      <w:pPr>
        <w:ind w:left="4085" w:hanging="420"/>
      </w:pPr>
      <w:rPr>
        <w:rFonts w:hint="eastAsia"/>
      </w:rPr>
    </w:lvl>
    <w:lvl w:ilvl="5">
      <w:start w:val="1"/>
      <w:numFmt w:val="lowerRoman"/>
      <w:lvlText w:val="%6."/>
      <w:lvlJc w:val="right"/>
      <w:pPr>
        <w:ind w:left="4505" w:hanging="420"/>
      </w:pPr>
      <w:rPr>
        <w:rFonts w:hint="eastAsia"/>
      </w:rPr>
    </w:lvl>
    <w:lvl w:ilvl="6">
      <w:start w:val="1"/>
      <w:numFmt w:val="decimal"/>
      <w:lvlText w:val="%7."/>
      <w:lvlJc w:val="left"/>
      <w:pPr>
        <w:ind w:left="4925" w:hanging="420"/>
      </w:pPr>
      <w:rPr>
        <w:rFonts w:hint="eastAsia"/>
      </w:rPr>
    </w:lvl>
    <w:lvl w:ilvl="7">
      <w:start w:val="1"/>
      <w:numFmt w:val="lowerLetter"/>
      <w:lvlText w:val="%8)"/>
      <w:lvlJc w:val="left"/>
      <w:pPr>
        <w:ind w:left="5345" w:hanging="420"/>
      </w:pPr>
      <w:rPr>
        <w:rFonts w:hint="eastAsia"/>
      </w:rPr>
    </w:lvl>
    <w:lvl w:ilvl="8">
      <w:start w:val="1"/>
      <w:numFmt w:val="lowerRoman"/>
      <w:lvlText w:val="%9."/>
      <w:lvlJc w:val="right"/>
      <w:pPr>
        <w:ind w:left="5765" w:hanging="420"/>
      </w:pPr>
      <w:rPr>
        <w:rFonts w:hint="eastAsia"/>
      </w:rPr>
    </w:lvl>
  </w:abstractNum>
  <w:abstractNum w:abstractNumId="17">
    <w:nsid w:val="79EA474A"/>
    <w:multiLevelType w:val="multilevel"/>
    <w:tmpl w:val="79EA474A"/>
    <w:lvl w:ilvl="0">
      <w:start w:val="3"/>
      <w:numFmt w:val="japaneseCounting"/>
      <w:lvlRestart w:val="0"/>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A2034C10"/>
    <w:multiLevelType w:val="multilevel"/>
    <w:tmpl w:val="A2034C10"/>
    <w:lvl w:ilvl="0">
      <w:start w:val="1"/>
      <w:numFmt w:val="decimal"/>
      <w:lvlRestart w:val="0"/>
      <w:pStyle w:val="83"/>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isplayBackgroundShape/>
  <w:bordersDoNotSurroundHeader w:val="0"/>
  <w:bordersDoNotSurroundFooter w:val="0"/>
  <w:defaultTabStop w:val="420"/>
  <w:drawingGridHorizontalSpacing w:val="157"/>
  <w:drawingGridVerticalSpacing w:val="289"/>
  <w:displayHorizontalDrawingGridEvery w:val="1"/>
  <w:displayVerticalDrawingGridEvery w:val="1"/>
  <w:noPunctuationKerning/>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next w:val="0"/>
    <w:pPr>
      <w:keepNext/>
      <w:tabs>
        <w:tab w:val="left" w:pos="432"/>
      </w:tabs>
      <w:ind w:left="432" w:hanging="432"/>
      <w:jc w:val="center"/>
      <w:outlineLvl w:val="0"/>
    </w:pPr>
    <w:rPr>
      <w:rFonts w:ascii="黑体" w:eastAsia="黑体" w:cs="Times New Roman"/>
      <w:sz w:val="52"/>
      <w:lang w:val="en-US" w:eastAsia="zh-CN" w:bidi="ar-SA"/>
    </w:rPr>
  </w:style>
  <w:style w:type="paragraph" w:styleId="2">
    <w:name w:val="heading 2"/>
    <w:next w:val="0"/>
    <w:pPr>
      <w:keepNext/>
      <w:keepLines/>
      <w:spacing w:before="260" w:after="260" w:line="415" w:lineRule="auto"/>
      <w:jc w:val="center"/>
      <w:outlineLvl w:val="1"/>
    </w:pPr>
    <w:rPr>
      <w:rFonts w:ascii="Arial" w:eastAsia="黑体" w:cs="Times New Roman" w:hAnsi="Arial"/>
      <w:b/>
      <w:sz w:val="36"/>
      <w:lang w:val="en-US" w:eastAsia="zh-CN" w:bidi="ar-SA"/>
    </w:rPr>
  </w:style>
  <w:style w:type="paragraph" w:styleId="3">
    <w:name w:val="heading 3"/>
    <w:next w:val="0"/>
    <w:pPr>
      <w:keepNext/>
      <w:keepLines/>
      <w:widowControl w:val="0"/>
      <w:spacing w:before="260" w:after="260" w:line="415" w:lineRule="auto"/>
      <w:jc w:val="both"/>
      <w:outlineLvl w:val="2"/>
    </w:pPr>
    <w:rPr>
      <w:rFonts w:ascii="Times New Roman" w:eastAsia="宋体" w:cs="Times New Roman" w:hAnsi="Times New Roman"/>
      <w:b/>
      <w:bCs/>
      <w:kern w:val="2"/>
      <w:sz w:val="32"/>
      <w:szCs w:val="32"/>
      <w:lang w:val="en-US" w:eastAsia="zh-CN" w:bidi="ar-SA"/>
    </w:rPr>
  </w:style>
  <w:style w:type="paragraph" w:styleId="4">
    <w:name w:val="heading 4"/>
    <w:basedOn w:val="0"/>
    <w:next w:val="0"/>
    <w:pPr>
      <w:spacing w:before="0" w:beforeAutospacing="1" w:after="0" w:afterAutospacing="1"/>
      <w:jc w:val="left"/>
      <w:outlineLvl w:val="3"/>
    </w:pPr>
    <w:rPr>
      <w:rFonts w:ascii="宋体" w:eastAsia="宋体" w:cs="宋体"/>
      <w:b/>
      <w:bCs/>
      <w:kern w:val="0"/>
      <w:sz w:val="24"/>
      <w:szCs w:val="24"/>
      <w:lang w:val="en-US" w:eastAsia="zh-CN"/>
    </w:rPr>
  </w:style>
  <w:style w:type="character" w:default="1" w:styleId="10">
    <w:name w:val="Default Paragraph Font"/>
  </w:style>
  <w:style w:type="paragraph" w:styleId="15">
    <w:name w:val="index 4"/>
    <w:autoRedefine/>
    <w:next w:val="0"/>
    <w:pPr>
      <w:widowControl w:val="0"/>
      <w:ind w:left="1260"/>
      <w:jc w:val="both"/>
    </w:pPr>
    <w:rPr>
      <w:rFonts w:ascii="Times New Roman" w:eastAsia="宋体" w:cs="Times New Roman" w:hAnsi="Times New Roman"/>
      <w:kern w:val="2"/>
      <w:sz w:val="21"/>
      <w:szCs w:val="24"/>
      <w:lang w:val="en-US" w:eastAsia="zh-CN" w:bidi="ar-SA"/>
    </w:rPr>
  </w:style>
  <w:style w:type="paragraph" w:styleId="16">
    <w:name w:val="Closing"/>
    <w:basedOn w:val="0"/>
    <w:pPr>
      <w:ind w:left="4320"/>
    </w:pPr>
  </w:style>
  <w:style w:type="paragraph" w:styleId="17">
    <w:name w:val="Body Text"/>
    <w:next w:val="18"/>
    <w:pPr>
      <w:widowControl w:val="0"/>
      <w:jc w:val="both"/>
    </w:pPr>
    <w:rPr>
      <w:rFonts w:ascii="仿宋_GB2312" w:eastAsia="仿宋_GB2312" w:cs="Times New Roman"/>
      <w:kern w:val="2"/>
      <w:sz w:val="28"/>
      <w:szCs w:val="24"/>
      <w:lang w:val="en-US" w:eastAsia="zh-CN" w:bidi="ar-SA"/>
    </w:rPr>
  </w:style>
  <w:style w:type="paragraph" w:styleId="18">
    <w:name w:val="toc 1"/>
    <w:autoRedefine/>
    <w:next w:val="0"/>
    <w:pPr>
      <w:widowControl w:val="0"/>
      <w:jc w:val="both"/>
    </w:pPr>
    <w:rPr>
      <w:rFonts w:ascii="Times New Roman" w:eastAsia="宋体" w:cs="Times New Roman" w:hAnsi="Times New Roman"/>
      <w:kern w:val="2"/>
      <w:sz w:val="21"/>
      <w:szCs w:val="24"/>
      <w:lang w:val="en-US" w:eastAsia="zh-CN" w:bidi="ar-SA"/>
    </w:rPr>
  </w:style>
  <w:style w:type="paragraph" w:styleId="19">
    <w:name w:val="Body Text Indent"/>
    <w:basedOn w:val="0"/>
    <w:pPr>
      <w:spacing w:after="120"/>
      <w:ind w:left="420"/>
    </w:pPr>
  </w:style>
  <w:style w:type="paragraph" w:styleId="20">
    <w:name w:val="toc 5"/>
    <w:autoRedefine/>
    <w:next w:val="0"/>
    <w:pPr>
      <w:widowControl w:val="0"/>
      <w:spacing w:line="500" w:lineRule="exact"/>
      <w:ind w:firstLineChars="200" w:firstLine="200"/>
      <w:jc w:val="both"/>
    </w:pPr>
    <w:rPr>
      <w:rFonts w:ascii="宋体" w:eastAsia="宋体" w:cs="Times New Roman"/>
      <w:color w:val="FF0000"/>
      <w:sz w:val="24"/>
      <w:szCs w:val="24"/>
      <w:lang w:val="en-US" w:eastAsia="zh-CN" w:bidi="ar-SA"/>
    </w:rPr>
  </w:style>
  <w:style w:type="paragraph" w:styleId="21">
    <w:name w:val="Plain Text"/>
    <w:pPr>
      <w:widowControl w:val="0"/>
      <w:jc w:val="both"/>
    </w:pPr>
    <w:rPr>
      <w:rFonts w:ascii="宋体" w:eastAsia="宋体" w:cs="Times New Roman"/>
      <w:kern w:val="2"/>
      <w:sz w:val="21"/>
      <w:lang w:val="en-US" w:eastAsia="zh-CN" w:bidi="ar-SA"/>
    </w:rPr>
  </w:style>
  <w:style w:type="paragraph" w:styleId="22">
    <w:name w:val="toc 8"/>
    <w:basedOn w:val="0"/>
    <w:autoRedefine/>
    <w:next w:val="0"/>
    <w:pPr>
      <w:ind w:left="2940"/>
    </w:pPr>
  </w:style>
  <w:style w:type="paragraph" w:styleId="23">
    <w:name w:val="Body Text Indent 2"/>
    <w:next w:val="22"/>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styleId="24">
    <w:name w:val="endnote text"/>
    <w:basedOn w:val="0"/>
    <w:pPr>
      <w:snapToGrid w:val="0"/>
      <w:jc w:val="left"/>
    </w:pPr>
  </w:style>
  <w:style w:type="paragraph" w:styleId="25">
    <w:name w:val="Balloon Text"/>
    <w:basedOn w:val="0"/>
    <w:rPr>
      <w:sz w:val="18"/>
      <w:szCs w:val="18"/>
    </w:rPr>
  </w:style>
  <w:style w:type="paragraph" w:styleId="26">
    <w:name w:val="footer"/>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styleId="27">
    <w:name w:val="header"/>
    <w:basedOn w:val="0"/>
    <w:pPr>
      <w:pBdr>
        <w:bottom w:val="single" w:sz="6" w:space="1" w:color="auto"/>
      </w:pBdr>
      <w:tabs>
        <w:tab w:val="center" w:pos="4153"/>
        <w:tab w:val="right" w:pos="8307"/>
      </w:tabs>
      <w:snapToGrid w:val="0"/>
      <w:jc w:val="center"/>
    </w:pPr>
    <w:rPr>
      <w:sz w:val="18"/>
    </w:rPr>
  </w:style>
  <w:style w:type="paragraph" w:styleId="28">
    <w:name w:val="Signature"/>
    <w:basedOn w:val="0"/>
    <w:pPr>
      <w:ind w:left="4320"/>
    </w:pPr>
  </w:style>
  <w:style w:type="paragraph" w:styleId="29">
    <w:name w:val="List Continue 4"/>
    <w:basedOn w:val="0"/>
    <w:pPr>
      <w:spacing w:after="120"/>
      <w:ind w:left="1680"/>
    </w:pPr>
  </w:style>
  <w:style w:type="paragraph" w:styleId="30">
    <w:name w:val="Normal (Web)"/>
    <w:basedOn w:val="0"/>
    <w:rPr>
      <w:sz w:val="24"/>
    </w:rPr>
  </w:style>
  <w:style w:type="paragraph" w:styleId="31">
    <w:name w:val="Title"/>
    <w:basedOn w:val="0"/>
    <w:pPr>
      <w:spacing w:before="240" w:after="60"/>
      <w:jc w:val="center"/>
      <w:outlineLvl w:val="0"/>
    </w:pPr>
    <w:rPr>
      <w:rFonts w:ascii="Arial" w:hAnsi="Arial"/>
      <w:b/>
      <w:sz w:val="32"/>
    </w:rPr>
  </w:style>
  <w:style w:type="paragraph" w:styleId="32">
    <w:name w:val="Body Text First Indent 2"/>
    <w:basedOn w:val="19"/>
    <w:pPr>
      <w:ind w:firstLine="420"/>
    </w:pPr>
  </w:style>
  <w:style w:type="character" w:styleId="33">
    <w:name w:val="Strong"/>
    <w:basedOn w:val="10"/>
    <w:rPr>
      <w:b/>
    </w:rPr>
  </w:style>
  <w:style w:type="character" w:styleId="34">
    <w:name w:val="endnote reference"/>
    <w:basedOn w:val="10"/>
    <w:rPr>
      <w:vertAlign w:val="superscript"/>
    </w:rPr>
  </w:style>
  <w:style w:type="character" w:styleId="35">
    <w:name w:val="page number"/>
  </w:style>
  <w:style w:type="character" w:styleId="36">
    <w:name w:val="line number"/>
    <w:basedOn w:val="10"/>
  </w:style>
  <w:style w:type="character" w:styleId="37">
    <w:name w:val="Hyperlink"/>
    <w:rPr>
      <w:color w:val="0000FF"/>
      <w:u w:val="single"/>
    </w:rPr>
  </w:style>
  <w:style w:type="paragraph" w:customStyle="1" w:styleId="38">
    <w:name w:val="正文17"/>
    <w:pPr>
      <w:widowControl w:val="0"/>
      <w:jc w:val="both"/>
    </w:pPr>
    <w:rPr>
      <w:rFonts w:ascii="Calibri" w:eastAsia="宋体" w:cs="Times New Roman" w:hAnsi="Calibri"/>
      <w:kern w:val="2"/>
      <w:sz w:val="21"/>
      <w:szCs w:val="22"/>
      <w:lang w:val="en-US" w:eastAsia="zh-CN" w:bidi="ar-SA"/>
    </w:rPr>
  </w:style>
  <w:style w:type="paragraph" w:customStyle="1" w:styleId="39">
    <w:name w:val="样式 3 10 磅11"/>
    <w:next w:val="29"/>
    <w:pPr>
      <w:widowControl w:val="0"/>
      <w:numPr>
        <w:ilvl w:val="0"/>
        <w:numId w:val="4"/>
      </w:numPr>
      <w:tabs>
        <w:tab w:val="clear" w:pos="710"/>
        <w:tab w:val="left" w:pos="0"/>
      </w:tabs>
      <w:ind w:left="960"/>
      <w:jc w:val="both"/>
    </w:pPr>
    <w:rPr>
      <w:rFonts w:ascii="宋体" w:eastAsia="宋体" w:cs="Times New Roman"/>
      <w:kern w:val="2"/>
      <w:sz w:val="21"/>
      <w:szCs w:val="21"/>
      <w:lang w:val="en-US" w:eastAsia="zh-CN" w:bidi="ar-SA"/>
    </w:rPr>
  </w:style>
  <w:style w:type="paragraph" w:customStyle="1" w:styleId="40">
    <w:name w:val="正文1061"/>
    <w:next w:val="41"/>
    <w:pPr>
      <w:widowControl w:val="0"/>
      <w:jc w:val="both"/>
    </w:pPr>
    <w:rPr>
      <w:rFonts w:ascii="Calibri" w:eastAsia="宋体" w:cs="Times New Roman" w:hAnsi="Calibri"/>
      <w:kern w:val="2"/>
      <w:sz w:val="21"/>
      <w:szCs w:val="22"/>
      <w:lang w:val="en-US" w:eastAsia="zh-CN" w:bidi="ar-SA"/>
    </w:rPr>
  </w:style>
  <w:style w:type="paragraph" w:customStyle="1" w:styleId="41">
    <w:name w:val="样式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2">
    <w:name w:val="正文文本8"/>
    <w:next w:val="43"/>
    <w:pPr>
      <w:widowControl w:val="0"/>
      <w:jc w:val="both"/>
    </w:pPr>
    <w:rPr>
      <w:rFonts w:ascii="Calibri" w:eastAsia="宋体" w:cs="Times New Roman" w:hAnsi="Calibri"/>
      <w:kern w:val="2"/>
      <w:sz w:val="28"/>
      <w:szCs w:val="22"/>
      <w:lang w:val="en-US" w:eastAsia="zh-CN" w:bidi="ar-SA"/>
    </w:rPr>
  </w:style>
  <w:style w:type="paragraph" w:customStyle="1" w:styleId="43">
    <w:name w:val="样式 1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4">
    <w:name w:val="样式 小四"/>
    <w:next w:val="17"/>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45">
    <w:name w:val="正文1066"/>
    <w:next w:val="46"/>
    <w:pPr>
      <w:widowControl w:val="0"/>
      <w:jc w:val="both"/>
    </w:pPr>
    <w:rPr>
      <w:rFonts w:ascii="Calibri" w:eastAsia="宋体" w:cs="Times New Roman" w:hAnsi="Calibri"/>
      <w:kern w:val="2"/>
      <w:sz w:val="21"/>
      <w:szCs w:val="22"/>
      <w:lang w:val="en-US" w:eastAsia="zh-CN" w:bidi="ar-SA"/>
    </w:rPr>
  </w:style>
  <w:style w:type="paragraph" w:customStyle="1" w:styleId="46">
    <w:name w:val="样式 2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47">
    <w:name w:val="列出段落3"/>
    <w:next w:val="48"/>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48">
    <w:name w:val="页脚1"/>
    <w:pPr>
      <w:widowControl w:val="0"/>
      <w:tabs>
        <w:tab w:val="center" w:pos="4153"/>
        <w:tab w:val="right" w:pos="8306"/>
      </w:tabs>
      <w:adjustRightInd w:val="0"/>
      <w:spacing w:line="240" w:lineRule="atLeast"/>
      <w:textAlignment w:val="baseline"/>
    </w:pPr>
    <w:rPr>
      <w:rFonts w:ascii="Times New Roman" w:eastAsia="宋体" w:cs="Times New Roman" w:hAnsi="Times New Roman"/>
      <w:sz w:val="18"/>
      <w:lang w:val="en-US" w:eastAsia="zh-CN" w:bidi="ar-SA"/>
    </w:rPr>
  </w:style>
  <w:style w:type="paragraph" w:customStyle="1" w:styleId="49">
    <w:name w:val="正文1079"/>
    <w:next w:val="50"/>
    <w:pPr>
      <w:widowControl w:val="0"/>
      <w:jc w:val="both"/>
    </w:pPr>
    <w:rPr>
      <w:rFonts w:ascii="Calibri" w:eastAsia="宋体" w:cs="Times New Roman" w:hAnsi="Calibri"/>
      <w:kern w:val="2"/>
      <w:sz w:val="21"/>
      <w:szCs w:val="22"/>
      <w:lang w:val="en-US" w:eastAsia="zh-CN" w:bidi="ar-SA"/>
    </w:rPr>
  </w:style>
  <w:style w:type="paragraph" w:customStyle="1" w:styleId="5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51">
    <w:name w:val="样式 279 10 磅"/>
    <w:next w:val="52"/>
    <w:pPr>
      <w:widowControl w:val="0"/>
      <w:jc w:val="both"/>
    </w:pPr>
    <w:rPr>
      <w:rFonts w:ascii="Calibri" w:eastAsia="宋体" w:cs="Times New Roman" w:hAnsi="Calibri"/>
      <w:kern w:val="2"/>
      <w:sz w:val="21"/>
      <w:szCs w:val="22"/>
      <w:lang w:val="en-US" w:eastAsia="zh-CN" w:bidi="ar-SA"/>
    </w:rPr>
  </w:style>
  <w:style w:type="paragraph" w:customStyle="1" w:styleId="52">
    <w:name w:val="样式 3 小五"/>
    <w:pPr>
      <w:widowControl w:val="0"/>
      <w:tabs>
        <w:tab w:val="center" w:pos="4153"/>
        <w:tab w:val="right" w:pos="8306"/>
      </w:tabs>
      <w:snapToGrid w:val="0"/>
    </w:pPr>
    <w:rPr>
      <w:rFonts w:ascii="Times New Roman" w:eastAsia="宋体" w:cs="Times New Roman" w:hAnsi="Times New Roman"/>
      <w:kern w:val="2"/>
      <w:sz w:val="18"/>
      <w:szCs w:val="18"/>
      <w:lang w:val="en-US" w:eastAsia="zh-CN" w:bidi="ar-SA"/>
    </w:rPr>
  </w:style>
  <w:style w:type="paragraph" w:customStyle="1" w:styleId="53">
    <w:name w:val="正文32"/>
    <w:pPr>
      <w:widowControl w:val="0"/>
      <w:jc w:val="both"/>
    </w:pPr>
    <w:rPr>
      <w:rFonts w:ascii="Calibri" w:eastAsia="宋体" w:cs="Times New Roman" w:hAnsi="Calibri"/>
      <w:kern w:val="2"/>
      <w:sz w:val="21"/>
      <w:szCs w:val="22"/>
      <w:lang w:val="en-US" w:eastAsia="zh-CN" w:bidi="ar-SA"/>
    </w:rPr>
  </w:style>
  <w:style w:type="paragraph" w:customStyle="1" w:styleId="54">
    <w:name w:val="列出段落4"/>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55">
    <w:name w:val="正文1014"/>
    <w:next w:val="16"/>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lang w:val="en-US" w:eastAsia="zh-CN" w:bidi="ar-SA"/>
    </w:rPr>
  </w:style>
  <w:style w:type="paragraph" w:customStyle="1" w:styleId="57">
    <w:name w:val="章标题"/>
    <w:next w:val="0"/>
    <w:pPr>
      <w:spacing w:beforeLines="50" w:before="50" w:afterLines="50" w:after="50" w:line="460" w:lineRule="exact"/>
      <w:jc w:val="both"/>
      <w:outlineLvl w:val="0"/>
    </w:pPr>
    <w:rPr>
      <w:rFonts w:ascii="黑体" w:eastAsia="黑体" w:cs="Times New Roman"/>
      <w:b/>
      <w:sz w:val="28"/>
      <w:lang w:val="en-US" w:eastAsia="zh-CN" w:bidi="ar-SA"/>
    </w:rPr>
  </w:style>
  <w:style w:type="paragraph" w:customStyle="1" w:styleId="58">
    <w:name w:val="样式 4 三号"/>
    <w:next w:val="18"/>
    <w:pPr>
      <w:widowControl w:val="0"/>
      <w:jc w:val="both"/>
    </w:pPr>
    <w:rPr>
      <w:rFonts w:ascii="Times New Roman" w:eastAsia="方正仿宋_GBK" w:cs="Times New Roman" w:hAnsi="Times New Roman"/>
      <w:kern w:val="2"/>
      <w:sz w:val="32"/>
      <w:lang w:val="en-US" w:eastAsia="zh-CN" w:bidi="ar-SA"/>
    </w:rPr>
  </w:style>
  <w:style w:type="paragraph" w:customStyle="1" w:styleId="59">
    <w:name w:val="样式 1 小四"/>
    <w:next w:val="60"/>
    <w:pPr>
      <w:widowControl w:val="0"/>
      <w:adjustRightInd w:val="0"/>
      <w:spacing w:line="360" w:lineRule="atLeast"/>
      <w:textAlignment w:val="baseline"/>
    </w:pPr>
    <w:rPr>
      <w:rFonts w:ascii="Times New Roman" w:eastAsia="宋体" w:cs="Times New Roman" w:hAnsi="Times New Roman"/>
      <w:sz w:val="24"/>
      <w:lang w:val="en-US" w:eastAsia="zh-CN" w:bidi="ar-SA"/>
    </w:rPr>
  </w:style>
  <w:style w:type="paragraph" w:customStyle="1" w:styleId="60">
    <w:name w:val="正文_3"/>
    <w:pPr>
      <w:widowControl w:val="0"/>
      <w:jc w:val="both"/>
    </w:pPr>
    <w:rPr>
      <w:rFonts w:ascii="Calibri" w:eastAsia="宋体" w:cs="Times New Roman" w:hAnsi="Calibri"/>
      <w:kern w:val="2"/>
      <w:sz w:val="21"/>
      <w:szCs w:val="22"/>
      <w:lang w:val="en-US" w:eastAsia="zh-CN" w:bidi="ar-SA"/>
    </w:rPr>
  </w:style>
  <w:style w:type="paragraph" w:customStyle="1" w:styleId="61">
    <w:name w:val="样式 354 10 磅"/>
    <w:pPr>
      <w:widowControl w:val="0"/>
      <w:jc w:val="both"/>
    </w:pPr>
    <w:rPr>
      <w:rFonts w:ascii="Times New Roman" w:eastAsia="宋体" w:cs="Times New Roman" w:hAnsi="Times New Roman"/>
      <w:kern w:val="2"/>
      <w:sz w:val="21"/>
      <w:szCs w:val="22"/>
      <w:lang w:val="en-US" w:eastAsia="zh-CN" w:bidi="ar-SA"/>
    </w:rPr>
  </w:style>
  <w:style w:type="paragraph" w:customStyle="1" w:styleId="62">
    <w:name w:val="样式 355 10 磅1"/>
    <w:pPr>
      <w:widowControl w:val="0"/>
      <w:jc w:val="both"/>
    </w:pPr>
    <w:rPr>
      <w:rFonts w:ascii="Times New Roman" w:eastAsia="宋体" w:cs="Times New Roman" w:hAnsi="Times New Roman"/>
      <w:kern w:val="2"/>
      <w:sz w:val="21"/>
      <w:szCs w:val="22"/>
      <w:lang w:val="en-US" w:eastAsia="zh-CN" w:bidi="ar-SA"/>
    </w:rPr>
  </w:style>
  <w:style w:type="paragraph" w:customStyle="1" w:styleId="63">
    <w:name w:val="样式 338 10 磅"/>
    <w:pPr>
      <w:widowControl w:val="0"/>
      <w:jc w:val="both"/>
    </w:pPr>
    <w:rPr>
      <w:rFonts w:ascii="Times New Roman" w:eastAsia="宋体" w:cs="Times New Roman" w:hAnsi="Times New Roman"/>
      <w:kern w:val="2"/>
      <w:sz w:val="21"/>
      <w:szCs w:val="22"/>
      <w:lang w:val="en-US" w:eastAsia="zh-CN" w:bidi="ar-SA"/>
    </w:rPr>
  </w:style>
  <w:style w:type="paragraph" w:customStyle="1" w:styleId="64">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65">
    <w:name w:val="纯文本7"/>
    <w:next w:val="31"/>
    <w:pPr>
      <w:widowControl w:val="0"/>
      <w:spacing w:line="360" w:lineRule="auto"/>
      <w:jc w:val="both"/>
    </w:pPr>
    <w:rPr>
      <w:rFonts w:ascii="宋体" w:eastAsia="宋体" w:cs="Courier New"/>
      <w:kern w:val="2"/>
      <w:sz w:val="24"/>
      <w:szCs w:val="21"/>
      <w:lang w:val="en-US" w:eastAsia="zh-CN" w:bidi="ar-SA"/>
    </w:rPr>
  </w:style>
  <w:style w:type="paragraph" w:customStyle="1" w:styleId="66">
    <w:name w:val="样式 336 10 磅"/>
    <w:next w:val="28"/>
    <w:pPr>
      <w:widowControl w:val="0"/>
      <w:jc w:val="both"/>
    </w:pPr>
    <w:rPr>
      <w:rFonts w:ascii="Times New Roman" w:eastAsia="宋体" w:cs="Times New Roman" w:hAnsi="Times New Roman"/>
      <w:kern w:val="2"/>
      <w:sz w:val="21"/>
      <w:szCs w:val="22"/>
      <w:lang w:val="en-US" w:eastAsia="zh-CN" w:bidi="ar-SA"/>
    </w:rPr>
  </w:style>
  <w:style w:type="paragraph" w:customStyle="1" w:styleId="67">
    <w:name w:val="样式 36 小四"/>
    <w:pPr>
      <w:widowControl w:val="0"/>
      <w:adjustRightInd w:val="0"/>
      <w:spacing w:line="360" w:lineRule="atLeast"/>
    </w:pPr>
    <w:rPr>
      <w:rFonts w:ascii="Times New Roman" w:eastAsia="宋体" w:cs="Times New Roman" w:hAnsi="Times New Roman"/>
      <w:sz w:val="24"/>
      <w:lang w:val="en-US" w:eastAsia="zh-CN" w:bidi="ar-SA"/>
    </w:rPr>
  </w:style>
  <w:style w:type="paragraph" w:customStyle="1" w:styleId="68">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69">
    <w:name w:val="样式 341 10 磅"/>
    <w:pPr>
      <w:widowControl w:val="0"/>
      <w:jc w:val="both"/>
    </w:pPr>
    <w:rPr>
      <w:rFonts w:ascii="Times New Roman" w:eastAsia="宋体" w:cs="Times New Roman" w:hAnsi="Times New Roman"/>
      <w:kern w:val="2"/>
      <w:sz w:val="21"/>
      <w:szCs w:val="22"/>
      <w:lang w:val="en-US" w:eastAsia="zh-CN" w:bidi="ar-SA"/>
    </w:rPr>
  </w:style>
  <w:style w:type="paragraph" w:customStyle="1" w:styleId="70">
    <w:name w:val="正文1077"/>
    <w:pPr>
      <w:widowControl w:val="0"/>
      <w:jc w:val="both"/>
    </w:pPr>
    <w:rPr>
      <w:rFonts w:ascii="Times New Roman" w:eastAsia="宋体" w:cs="Times New Roman" w:hAnsi="Times New Roman"/>
      <w:kern w:val="2"/>
      <w:sz w:val="21"/>
      <w:szCs w:val="24"/>
      <w:lang w:val="en-US" w:eastAsia="zh-CN" w:bidi="ar-SA"/>
    </w:rPr>
  </w:style>
  <w:style w:type="paragraph" w:customStyle="1" w:styleId="71">
    <w:name w:val="样式 342 10 磅"/>
    <w:pPr>
      <w:widowControl w:val="0"/>
      <w:jc w:val="both"/>
    </w:pPr>
    <w:rPr>
      <w:rFonts w:ascii="Times New Roman" w:eastAsia="宋体" w:cs="Times New Roman" w:hAnsi="Times New Roman"/>
      <w:kern w:val="2"/>
      <w:sz w:val="21"/>
      <w:szCs w:val="22"/>
      <w:lang w:val="en-US" w:eastAsia="zh-CN" w:bidi="ar-SA"/>
    </w:rPr>
  </w:style>
  <w:style w:type="paragraph" w:customStyle="1" w:styleId="72">
    <w:name w:val="样式 343 10 磅"/>
    <w:pPr>
      <w:widowControl w:val="0"/>
      <w:jc w:val="both"/>
    </w:pPr>
    <w:rPr>
      <w:rFonts w:ascii="Times New Roman" w:eastAsia="宋体" w:cs="Times New Roman" w:hAnsi="Times New Roman"/>
      <w:kern w:val="2"/>
      <w:sz w:val="21"/>
      <w:szCs w:val="22"/>
      <w:lang w:val="en-US" w:eastAsia="zh-CN" w:bidi="ar-SA"/>
    </w:rPr>
  </w:style>
  <w:style w:type="paragraph" w:customStyle="1" w:styleId="73">
    <w:name w:val="样式 343 10 磅1"/>
    <w:pPr>
      <w:widowControl w:val="0"/>
      <w:jc w:val="both"/>
    </w:pPr>
    <w:rPr>
      <w:rFonts w:ascii="Times New Roman" w:eastAsia="宋体" w:cs="Times New Roman" w:hAnsi="Times New Roman"/>
      <w:kern w:val="2"/>
      <w:sz w:val="21"/>
      <w:szCs w:val="22"/>
      <w:lang w:val="en-US" w:eastAsia="zh-CN" w:bidi="ar-SA"/>
    </w:rPr>
  </w:style>
  <w:style w:type="paragraph" w:customStyle="1" w:styleId="74">
    <w:name w:val="正文_6"/>
    <w:next w:val="0"/>
    <w:pPr>
      <w:widowControl w:val="0"/>
      <w:jc w:val="both"/>
    </w:pPr>
    <w:rPr>
      <w:rFonts w:ascii="Times New Roman" w:eastAsia="宋体" w:cs="Times New Roman" w:hAnsi="Times New Roman"/>
      <w:kern w:val="2"/>
      <w:sz w:val="21"/>
      <w:lang w:val="en-US" w:eastAsia="zh-CN" w:bidi="ar-SA"/>
    </w:rPr>
  </w:style>
  <w:style w:type="paragraph" w:customStyle="1" w:styleId="75">
    <w:name w:val="正文_5"/>
    <w:next w:val="0"/>
    <w:pPr>
      <w:widowControl w:val="0"/>
      <w:jc w:val="both"/>
    </w:pPr>
    <w:rPr>
      <w:rFonts w:ascii="Times New Roman" w:eastAsia="宋体" w:cs="Times New Roman" w:hAnsi="Times New Roman"/>
      <w:kern w:val="2"/>
      <w:sz w:val="21"/>
      <w:szCs w:val="22"/>
      <w:lang w:val="en-US" w:eastAsia="zh-CN" w:bidi="ar-SA"/>
    </w:rPr>
  </w:style>
  <w:style w:type="paragraph" w:customStyle="1" w:styleId="76">
    <w:name w:val="样式 1 10 磅"/>
    <w:next w:val="32"/>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10 磅"/>
    <w:pPr>
      <w:widowControl w:val="0"/>
      <w:jc w:val="both"/>
    </w:pPr>
    <w:rPr>
      <w:rFonts w:ascii="Times New Roman" w:eastAsia="宋体" w:cs="Times New Roman" w:hAnsi="Times New Roman"/>
      <w:kern w:val="2"/>
      <w:sz w:val="21"/>
      <w:szCs w:val="24"/>
      <w:lang w:val="en-US" w:eastAsia="zh-CN" w:bidi="ar-SA"/>
    </w:rPr>
  </w:style>
  <w:style w:type="character" w:customStyle="1" w:styleId="78">
    <w:name w:val="页码 字符"/>
    <w:rPr>
      <w:rFonts w:ascii="Times New Roman" w:eastAsia="微软雅黑" w:cs="Times New Roman" w:hAnsi="Times New Roman"/>
      <w:sz w:val="20"/>
    </w:rPr>
  </w:style>
  <w:style w:type="paragraph" w:customStyle="1" w:styleId="79">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 四号"/>
    <w:next w:val="62"/>
    <w:pPr>
      <w:widowControl w:val="0"/>
      <w:jc w:val="both"/>
    </w:pPr>
    <w:rPr>
      <w:rFonts w:ascii="仿宋_GB2312" w:eastAsia="仿宋_GB2312" w:cs="Times New Roman"/>
      <w:kern w:val="2"/>
      <w:sz w:val="28"/>
      <w:szCs w:val="24"/>
      <w:lang w:val="en-US" w:eastAsia="zh-CN" w:bidi="ar-SA"/>
    </w:rPr>
  </w:style>
  <w:style w:type="paragraph" w:customStyle="1" w:styleId="81">
    <w:name w:val="样式 四号"/>
    <w:pPr>
      <w:widowControl w:val="0"/>
      <w:jc w:val="both"/>
    </w:pPr>
    <w:rPr>
      <w:rFonts w:ascii="仿宋_GB2312" w:eastAsia="仿宋_GB2312" w:cs="Times New Roman"/>
      <w:kern w:val="2"/>
      <w:sz w:val="28"/>
      <w:szCs w:val="24"/>
      <w:lang w:val="en-US" w:eastAsia="zh-CN" w:bidi="ar-SA"/>
    </w:rPr>
  </w:style>
  <w:style w:type="paragraph" w:customStyle="1" w:styleId="82">
    <w:name w:val="样式 3 四号"/>
    <w:next w:val="76"/>
    <w:pPr>
      <w:widowControl w:val="0"/>
      <w:jc w:val="both"/>
    </w:pPr>
    <w:rPr>
      <w:rFonts w:ascii="仿宋_GB2312" w:eastAsia="仿宋_GB2312" w:cs="Times New Roman"/>
      <w:kern w:val="2"/>
      <w:sz w:val="28"/>
      <w:szCs w:val="24"/>
      <w:lang w:val="en-US" w:eastAsia="zh-CN" w:bidi="ar-SA"/>
    </w:rPr>
  </w:style>
  <w:style w:type="paragraph" w:customStyle="1" w:styleId="83">
    <w:name w:val="KS标题1"/>
    <w:next w:val="0"/>
    <w:pPr>
      <w:keepNext/>
      <w:numPr>
        <w:ilvl w:val="0"/>
        <w:numId w:val="19"/>
      </w:numPr>
      <w:tabs>
        <w:tab w:val="left" w:pos="432"/>
      </w:tabs>
      <w:ind w:left="432" w:hanging="432"/>
      <w:jc w:val="center"/>
      <w:outlineLvl w:val="0"/>
    </w:pPr>
    <w:rPr>
      <w:rFonts w:ascii="黑体" w:eastAsia="黑体" w:cs="Times New Roman"/>
      <w:sz w:val="52"/>
      <w:lang w:val="en-US" w:eastAsia="zh-CN" w:bidi="ar-SA"/>
    </w:rPr>
  </w:style>
  <w:style w:type="paragraph" w:customStyle="1" w:styleId="84">
    <w:name w:val="列出段落1"/>
    <w:next w:val="32"/>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85">
    <w:name w:val="样式 13 四号"/>
    <w:pPr>
      <w:widowControl w:val="0"/>
      <w:jc w:val="both"/>
    </w:pPr>
    <w:rPr>
      <w:rFonts w:ascii="仿宋_GB2312" w:eastAsia="仿宋_GB2312" w:cs="Times New Roman"/>
      <w:kern w:val="2"/>
      <w:sz w:val="28"/>
      <w:szCs w:val="24"/>
      <w:lang w:val="en-US" w:eastAsia="zh-CN" w:bidi="ar-SA"/>
    </w:rPr>
  </w:style>
  <w:style w:type="paragraph" w:customStyle="1" w:styleId="86">
    <w:name w:val="样式 14 四号"/>
    <w:pPr>
      <w:widowControl w:val="0"/>
      <w:jc w:val="both"/>
    </w:pPr>
    <w:rPr>
      <w:rFonts w:ascii="仿宋_GB2312" w:eastAsia="仿宋_GB2312" w:cs="Times New Roman"/>
      <w:kern w:val="2"/>
      <w:sz w:val="28"/>
      <w:szCs w:val="24"/>
      <w:lang w:val="en-US" w:eastAsia="zh-CN" w:bidi="ar-SA"/>
    </w:rPr>
  </w:style>
  <w:style w:type="paragraph" w:customStyle="1" w:styleId="87">
    <w:name w:val="样式 44 10 磅"/>
    <w:next w:val="24"/>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三号"/>
    <w:pPr>
      <w:widowControl w:val="0"/>
      <w:ind w:left="1680"/>
      <w:jc w:val="both"/>
    </w:pPr>
    <w:rPr>
      <w:rFonts w:ascii="Times New Roman" w:eastAsia="方正仿宋_GBK" w:cs="Times New Roman" w:hAnsi="Times New Roman"/>
      <w:sz w:val="32"/>
      <w:szCs w:val="32"/>
      <w:lang w:val="en-US" w:eastAsia="zh-CN" w:bidi="ar-SA"/>
    </w:rPr>
  </w:style>
  <w:style w:type="paragraph" w:customStyle="1" w:styleId="89">
    <w:name w:val="样式 2 小四"/>
    <w:pPr>
      <w:widowControl w:val="0"/>
      <w:ind w:left="1680"/>
      <w:jc w:val="both"/>
    </w:pPr>
    <w:rPr>
      <w:rFonts w:ascii="宋体" w:eastAsia="宋体" w:cs="Times New Roman"/>
      <w:sz w:val="24"/>
      <w:szCs w:val="24"/>
      <w:lang w:val="en-US" w:eastAsia="zh-CN" w:bidi="ar-SA"/>
    </w:rPr>
  </w:style>
  <w:style w:type="paragraph" w:customStyle="1" w:styleId="90">
    <w:name w:val="样式 1 三号"/>
    <w:pPr>
      <w:widowControl w:val="0"/>
      <w:ind w:left="1680"/>
      <w:jc w:val="both"/>
    </w:pPr>
    <w:rPr>
      <w:rFonts w:ascii="Times New Roman" w:eastAsia="方正仿宋_GBK" w:cs="Times New Roman" w:hAnsi="Times New Roman"/>
      <w:sz w:val="32"/>
      <w:szCs w:val="32"/>
      <w:lang w:val="en-US" w:eastAsia="zh-CN" w:bidi="ar-SA"/>
    </w:rPr>
  </w:style>
  <w:style w:type="paragraph" w:customStyle="1" w:styleId="91">
    <w:name w:val="样式 2 三号"/>
    <w:pPr>
      <w:widowControl w:val="0"/>
      <w:jc w:val="both"/>
    </w:pPr>
    <w:rPr>
      <w:rFonts w:ascii="Times New Roman" w:eastAsia="方正仿宋_GBK" w:cs="Times New Roman" w:hAnsi="Times New Roman"/>
      <w:sz w:val="32"/>
      <w:szCs w:val="32"/>
      <w:lang w:val="en-US" w:eastAsia="zh-CN" w:bidi="ar-SA"/>
    </w:rPr>
  </w:style>
  <w:style w:type="paragraph" w:customStyle="1" w:styleId="92">
    <w:name w:val="样式 3 三号"/>
    <w:pPr>
      <w:widowControl w:val="0"/>
      <w:jc w:val="both"/>
    </w:pPr>
    <w:rPr>
      <w:rFonts w:ascii="Times New Roman" w:eastAsia="方正仿宋_GBK" w:cs="Times New Roman" w:hAnsi="Times New Roman"/>
      <w:sz w:val="32"/>
      <w:szCs w:val="32"/>
      <w:lang w:val="en-US" w:eastAsia="zh-CN" w:bidi="ar-SA"/>
    </w:rPr>
  </w:style>
  <w:style w:type="paragraph" w:customStyle="1" w:styleId="93">
    <w:name w:val="样式 4 10 磅"/>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94">
    <w:name w:val="样式 5 三号"/>
    <w:pPr>
      <w:keepNext/>
      <w:keepLines/>
      <w:widowControl w:val="0"/>
      <w:spacing w:before="260" w:after="260" w:line="415" w:lineRule="auto"/>
      <w:jc w:val="both"/>
      <w:outlineLvl w:val="1"/>
    </w:pPr>
    <w:rPr>
      <w:rFonts w:ascii="Cambria" w:eastAsia="宋体" w:cs="Times New Roman" w:hAnsi="Cambria"/>
      <w:b/>
      <w:bCs/>
      <w:kern w:val="2"/>
      <w:sz w:val="32"/>
      <w:szCs w:val="32"/>
      <w:lang w:val="en-US" w:eastAsia="zh-CN" w:bidi="ar-SA"/>
    </w:rPr>
  </w:style>
  <w:style w:type="paragraph" w:customStyle="1" w:styleId="95">
    <w:name w:val="样式 5 10 磅"/>
    <w:pPr>
      <w:widowControl w:val="0"/>
      <w:jc w:val="both"/>
    </w:pPr>
    <w:rPr>
      <w:rFonts w:ascii="宋体" w:eastAsia="宋体" w:cs="Times New Roman"/>
      <w:kern w:val="2"/>
      <w:sz w:val="21"/>
      <w:lang w:val="en-US" w:eastAsia="zh-CN" w:bidi="ar-SA"/>
    </w:rPr>
  </w:style>
  <w:style w:type="paragraph" w:customStyle="1" w:styleId="96">
    <w:name w:val="样式 6 10 磅"/>
    <w:pPr>
      <w:widowControl w:val="0"/>
      <w:jc w:val="both"/>
    </w:pPr>
    <w:rPr>
      <w:rFonts w:ascii="Times New Roman" w:eastAsia="宋体" w:cs="Times New Roman" w:hAnsi="Times New Roman"/>
      <w:kern w:val="2"/>
      <w:sz w:val="21"/>
      <w:szCs w:val="22"/>
      <w:lang w:val="en-US" w:eastAsia="zh-CN" w:bidi="ar-SA"/>
    </w:rPr>
  </w:style>
  <w:style w:type="paragraph" w:customStyle="1" w:styleId="97">
    <w:name w:val="标题 22"/>
    <w:next w:val="0"/>
    <w:pPr>
      <w:keepNext/>
      <w:keepLines/>
      <w:widowControl w:val="0"/>
      <w:adjustRightInd w:val="0"/>
      <w:spacing w:before="260" w:after="260" w:line="416" w:lineRule="atLeast"/>
      <w:jc w:val="both"/>
      <w:textAlignment w:val="baseline"/>
      <w:outlineLvl w:val="1"/>
    </w:pPr>
    <w:rPr>
      <w:rFonts w:ascii="Calibri" w:eastAsia="宋体" w:cs="Times New Roman" w:hAnsi="Calibri"/>
      <w:b/>
      <w:sz w:val="30"/>
      <w:lang w:val="en-US" w:eastAsia="zh-CN" w:bidi="ar-SA"/>
    </w:rPr>
  </w:style>
  <w:style w:type="paragraph" w:customStyle="1" w:styleId="98">
    <w:name w:val="样式 7 10 磅"/>
    <w:pPr>
      <w:widowControl w:val="0"/>
      <w:jc w:val="both"/>
    </w:pPr>
    <w:rPr>
      <w:rFonts w:ascii="Calibri" w:eastAsia="宋体" w:cs="Times New Roman" w:hAnsi="Calibri"/>
      <w:kern w:val="2"/>
      <w:sz w:val="21"/>
      <w:lang w:val="en-US" w:eastAsia="zh-CN" w:bidi="ar-SA"/>
    </w:rPr>
  </w:style>
  <w:style w:type="paragraph" w:customStyle="1" w:styleId="99">
    <w:name w:val="样式 8 10 磅"/>
    <w:pPr>
      <w:widowControl w:val="0"/>
      <w:jc w:val="both"/>
    </w:pPr>
    <w:rPr>
      <w:rFonts w:ascii="Calibri" w:eastAsia="宋体" w:cs="Times New Roman" w:hAnsi="Calibri"/>
      <w:kern w:val="2"/>
      <w:sz w:val="21"/>
      <w:szCs w:val="22"/>
      <w:lang w:val="en-US" w:eastAsia="zh-CN" w:bidi="ar-SA"/>
    </w:rPr>
  </w:style>
  <w:style w:type="paragraph" w:customStyle="1" w:styleId="100">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10 10 磅"/>
    <w:next w:val="68"/>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11 10 磅"/>
    <w:next w:val="69"/>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12 10 磅"/>
    <w:next w:val="70"/>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13 10 磅"/>
    <w:next w:val="71"/>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3 小四"/>
    <w:pPr>
      <w:widowControl w:val="0"/>
      <w:ind w:left="1680"/>
      <w:jc w:val="both"/>
    </w:pPr>
    <w:rPr>
      <w:rFonts w:ascii="宋体" w:eastAsia="宋体" w:cs="Times New Roman"/>
      <w:sz w:val="24"/>
      <w:szCs w:val="24"/>
      <w:lang w:val="en-US" w:eastAsia="zh-CN" w:bidi="ar-SA"/>
    </w:rPr>
  </w:style>
  <w:style w:type="paragraph" w:customStyle="1" w:styleId="106">
    <w:name w:val="样式 14 10 磅"/>
    <w:next w:val="72"/>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107">
    <w:name w:val="样式 6 三号"/>
    <w:pPr>
      <w:widowControl w:val="0"/>
      <w:jc w:val="both"/>
    </w:pPr>
    <w:rPr>
      <w:rFonts w:ascii="Times New Roman" w:eastAsia="方正仿宋_GBK" w:cs="Times New Roman" w:hAnsi="Times New Roman"/>
      <w:sz w:val="32"/>
      <w:szCs w:val="32"/>
      <w:lang w:val="en-US" w:eastAsia="zh-CN" w:bidi="ar-SA"/>
    </w:rPr>
  </w:style>
  <w:style w:type="paragraph" w:customStyle="1" w:styleId="108">
    <w:name w:val="样式 7 三号"/>
    <w:pPr>
      <w:widowControl w:val="0"/>
      <w:jc w:val="both"/>
    </w:pPr>
    <w:rPr>
      <w:rFonts w:ascii="Times New Roman" w:eastAsia="方正仿宋_GBK" w:cs="Times New Roman" w:hAnsi="Times New Roman"/>
      <w:sz w:val="32"/>
      <w:szCs w:val="32"/>
      <w:lang w:val="en-US" w:eastAsia="zh-CN" w:bidi="ar-SA"/>
    </w:rPr>
  </w:style>
  <w:style w:type="paragraph" w:customStyle="1" w:styleId="109">
    <w:name w:val="样式 8 三号"/>
    <w:pPr>
      <w:widowControl w:val="0"/>
      <w:jc w:val="both"/>
    </w:pPr>
    <w:rPr>
      <w:rFonts w:ascii="Times New Roman" w:eastAsia="方正仿宋_GBK" w:cs="Times New Roman" w:hAnsi="Times New Roman"/>
      <w:sz w:val="32"/>
      <w:szCs w:val="32"/>
      <w:lang w:val="en-US" w:eastAsia="zh-CN" w:bidi="ar-SA"/>
    </w:rPr>
  </w:style>
  <w:style w:type="paragraph" w:customStyle="1" w:styleId="110">
    <w:name w:val="样式 9 三号"/>
    <w:pPr>
      <w:widowControl w:val="0"/>
      <w:jc w:val="both"/>
    </w:pPr>
    <w:rPr>
      <w:rFonts w:ascii="Times New Roman" w:eastAsia="方正仿宋_GBK" w:cs="Times New Roman" w:hAnsi="Times New Roman"/>
      <w:sz w:val="32"/>
      <w:szCs w:val="32"/>
      <w:lang w:val="en-US" w:eastAsia="zh-CN" w:bidi="ar-SA"/>
    </w:rPr>
  </w:style>
  <w:style w:type="paragraph" w:customStyle="1" w:styleId="111">
    <w:name w:val="样式 10 三号"/>
    <w:pPr>
      <w:widowControl w:val="0"/>
      <w:jc w:val="both"/>
    </w:pPr>
    <w:rPr>
      <w:rFonts w:ascii="Times New Roman" w:eastAsia="方正仿宋_GBK" w:cs="Times New Roman" w:hAnsi="Times New Roman"/>
      <w:sz w:val="32"/>
      <w:szCs w:val="32"/>
      <w:lang w:val="en-US" w:eastAsia="zh-CN" w:bidi="ar-SA"/>
    </w:rPr>
  </w:style>
  <w:style w:type="paragraph" w:customStyle="1" w:styleId="112">
    <w:name w:val="样式 11 三号"/>
    <w:pPr>
      <w:widowControl w:val="0"/>
      <w:jc w:val="both"/>
    </w:pPr>
    <w:rPr>
      <w:rFonts w:ascii="Times New Roman" w:eastAsia="方正仿宋_GBK" w:cs="Times New Roman" w:hAnsi="Times New Roman"/>
      <w:sz w:val="32"/>
      <w:szCs w:val="32"/>
      <w:lang w:val="en-US" w:eastAsia="zh-CN" w:bidi="ar-SA"/>
    </w:rPr>
  </w:style>
  <w:style w:type="paragraph" w:customStyle="1" w:styleId="113">
    <w:name w:val="样式 12 三号"/>
    <w:pPr>
      <w:widowControl w:val="0"/>
      <w:jc w:val="both"/>
    </w:pPr>
    <w:rPr>
      <w:rFonts w:ascii="Times New Roman" w:eastAsia="方正仿宋_GBK" w:cs="Times New Roman" w:hAnsi="Times New Roman"/>
      <w:sz w:val="32"/>
      <w:szCs w:val="32"/>
      <w:lang w:val="en-US" w:eastAsia="zh-CN" w:bidi="ar-SA"/>
    </w:rPr>
  </w:style>
  <w:style w:type="paragraph" w:customStyle="1" w:styleId="114">
    <w:name w:val="样式 2 四号"/>
    <w:pPr>
      <w:widowControl w:val="0"/>
      <w:jc w:val="both"/>
    </w:pPr>
    <w:rPr>
      <w:rFonts w:ascii="仿宋_GB2312" w:eastAsia="仿宋_GB2312" w:cs="Times New Roman"/>
      <w:kern w:val="2"/>
      <w:sz w:val="28"/>
      <w:szCs w:val="24"/>
      <w:lang w:val="en-US" w:eastAsia="zh-CN" w:bidi="ar-SA"/>
    </w:rPr>
  </w:style>
  <w:style w:type="paragraph" w:customStyle="1" w:styleId="115">
    <w:name w:val="样式 15 10 磅"/>
    <w:next w:val="73"/>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List Paragraph"/>
    <w:basedOn w:val="0"/>
    <w:pPr>
      <w:ind w:firstLineChars="200" w:firstLine="200"/>
    </w:pPr>
  </w:style>
  <w:style w:type="paragraph" w:customStyle="1" w:styleId="117">
    <w:name w:val="样式 16 10 磅"/>
    <w:next w:val="74"/>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17 10 磅"/>
    <w:pPr>
      <w:widowControl w:val="0"/>
      <w:jc w:val="both"/>
    </w:pPr>
    <w:rPr>
      <w:rFonts w:ascii="Times New Roman" w:eastAsia="宋体" w:cs="Times New Roman" w:hAnsi="Times New Roman"/>
      <w:kern w:val="2"/>
      <w:sz w:val="21"/>
      <w:szCs w:val="21"/>
      <w:lang w:val="en-US" w:eastAsia="zh-CN" w:bidi="ar-SA"/>
    </w:rPr>
  </w:style>
  <w:style w:type="paragraph" w:customStyle="1" w:styleId="119">
    <w:name w:val="样式 18 10 磅"/>
    <w:next w:val="76"/>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19 10 磅"/>
    <w:next w:val="77"/>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121">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20 10 磅"/>
    <w:next w:val="78"/>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21 10 磅"/>
    <w:next w:val="79"/>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22 10 磅"/>
    <w:pPr>
      <w:widowControl w:val="0"/>
      <w:jc w:val="both"/>
    </w:pPr>
    <w:rPr>
      <w:rFonts w:ascii="Times New Roman" w:eastAsia="宋体" w:cs="Times New Roman" w:hAnsi="Times New Roman"/>
      <w:kern w:val="2"/>
      <w:sz w:val="21"/>
      <w:szCs w:val="21"/>
      <w:lang w:val="en-US" w:eastAsia="zh-CN" w:bidi="ar-SA"/>
    </w:rPr>
  </w:style>
  <w:style w:type="paragraph" w:customStyle="1" w:styleId="125">
    <w:name w:val="样式 23 10 磅"/>
    <w:next w:val="81"/>
    <w:pPr>
      <w:widowControl w:val="0"/>
      <w:jc w:val="both"/>
    </w:pPr>
    <w:rPr>
      <w:rFonts w:ascii="Times New Roman" w:eastAsia="宋体" w:cs="Times New Roman" w:hAnsi="Times New Roman"/>
      <w:kern w:val="2"/>
      <w:sz w:val="21"/>
      <w:szCs w:val="24"/>
      <w:lang w:val="en-US" w:eastAsia="zh-CN" w:bidi="ar-SA"/>
    </w:rPr>
  </w:style>
  <w:style w:type="paragraph" w:styleId="126">
    <w:name w:val="index 6"/>
    <w:basedOn w:val="0"/>
    <w:autoRedefine/>
    <w:next w:val="0"/>
    <w:pPr>
      <w:ind w:left="2100"/>
    </w:pPr>
  </w:style>
  <w:style w:type="paragraph" w:styleId="127">
    <w:name w:val="toc 3"/>
    <w:basedOn w:val="0"/>
    <w:autoRedefine/>
    <w:next w:val="0"/>
    <w:pPr>
      <w:ind w:left="840"/>
    </w:pPr>
  </w:style>
  <w:style w:type="paragraph" w:styleId="128">
    <w:name w:val="toc 9"/>
    <w:basedOn w:val="0"/>
    <w:autoRedefine/>
    <w:next w:val="0"/>
    <w:pPr>
      <w:ind w:left="3360"/>
    </w:pPr>
  </w:style>
  <w:style w:type="paragraph" w:styleId="129">
    <w:name w:val="Normal Indent"/>
    <w:basedOn w:val="0"/>
    <w:pPr>
      <w:ind w:firstLine="420"/>
    </w:pPr>
  </w:style>
  <w:style w:type="paragraph" w:styleId="130">
    <w:name w:val="footnote text"/>
    <w:basedOn w:val="0"/>
    <w:pPr>
      <w:snapToGrid w:val="0"/>
      <w:jc w:val="left"/>
    </w:pPr>
    <w:rPr>
      <w:sz w:val="18"/>
      <w:szCs w:val="18"/>
    </w:rPr>
  </w:style>
  <w:style w:type="paragraph" w:customStyle="1" w:styleId="131">
    <w:name w:val="样式 26 10 磅"/>
    <w:next w:val="126"/>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37 10 磅"/>
    <w:next w:val="92"/>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36 10 磅"/>
    <w:next w:val="91"/>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35 10 磅"/>
    <w:next w:val="90"/>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34 10 磅"/>
    <w:next w:val="89"/>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27 10 磅"/>
    <w:next w:val="127"/>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32 10 磅"/>
    <w:next w:val="87"/>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138">
    <w:name w:val="样式 31 10 磅"/>
    <w:next w:val="86"/>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30 10 磅"/>
    <w:next w:val="85"/>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28 10 磅"/>
    <w:next w:val="128"/>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25 10 磅"/>
    <w:next w:val="83"/>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24 10 磅"/>
    <w:next w:val="82"/>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143">
    <w:name w:val="样式 29 10 磅"/>
    <w:next w:val="129"/>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38 10 磅"/>
    <w:next w:val="130"/>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4 四号"/>
    <w:pPr>
      <w:widowControl w:val="0"/>
      <w:jc w:val="both"/>
    </w:pPr>
    <w:rPr>
      <w:rFonts w:ascii="仿宋_GB2312" w:eastAsia="仿宋_GB2312" w:cs="Times New Roman"/>
      <w:kern w:val="2"/>
      <w:sz w:val="28"/>
      <w:szCs w:val="24"/>
      <w:lang w:val="en-US" w:eastAsia="zh-CN" w:bidi="ar-SA"/>
    </w:rPr>
  </w:style>
  <w:style w:type="paragraph" w:customStyle="1" w:styleId="146">
    <w:name w:val="样式 39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styles" Target="styles.xml"/><Relationship Id="rId8" Type="http://schemas.openxmlformats.org/officeDocument/2006/relationships/numbering" Target="numbering.xml"/><Relationship Id="rId9" Type="http://schemas.openxmlformats.org/officeDocument/2006/relationships/fontTable" Target="fontTable.xml"/></Relationships>
</file>

<file path=docProps/app.xml><?xml version="1.0" encoding="utf-8"?>
<Properties xmlns="http://schemas.openxmlformats.org/officeDocument/2006/extended-properties">
  <Template>Normal.eit</Template>
  <TotalTime>24</TotalTime>
  <Application>Yozo_Office</Application>
  <Pages>40</Pages>
  <Words>17819</Words>
  <Characters>18602</Characters>
  <Lines>1132</Lines>
  <Paragraphs>661</Paragraphs>
  <CharactersWithSpaces>20001</CharactersWithSpaces>
  <Company>CQHG</Company>
</Properties>
</file>

<file path=docProps/core.xml><?xml version="1.0" encoding="utf-8"?>
<cp:coreProperties xmlns:cp="http://schemas.openxmlformats.org/package/2006/metadata/core-properties" xmlns:dc="http://purl.org/dc/elements/1.1/" xmlns:dcterms="http://purl.org/dc/terms/" xmlns:xsi="http://www.w3.org/2001/XMLSchema-instance">
  <dc:creator>钱平川</dc:creator>
  <cp:lastModifiedBy>杨翰林</cp:lastModifiedBy>
  <cp:revision>21</cp:revision>
  <cp:lastPrinted>2022-08-16T02:01:00Z</cp:lastPrinted>
  <dcterms:created xsi:type="dcterms:W3CDTF">2024-07-09T03:01:00Z</dcterms:created>
  <dcterms:modified xsi:type="dcterms:W3CDTF">2025-09-30T04:16:33Z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eyJoZGlkIjoiNGNmNDFkOGFjMGZkNGQ0NTk1NGUxMzBjYjA0MzkyNTkiLCJ1c2VySWQiOiI4NTQ5NzY4NDQifQ==</vt:lpwstr>
  </property>
  <property fmtid="{D5CDD505-2E9C-101B-9397-08002B2CF9AE}" pid="3" name="KSOProductBuildVer">
    <vt:lpwstr>2052-12.1.0.22529</vt:lpwstr>
  </property>
  <property fmtid="{D5CDD505-2E9C-101B-9397-08002B2CF9AE}" pid="4" name="ICV">
    <vt:lpwstr>3D88CAD9E4654B528B289A4CF82536E4_13</vt:lpwstr>
  </property>
</Properties>
</file>